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78BB" w14:textId="77777777" w:rsidR="00C07CA5" w:rsidRDefault="00DD2BD2">
      <w:r>
        <w:rPr>
          <w:b/>
          <w:bCs/>
          <w:color w:val="0095D5"/>
        </w:rPr>
        <w:t xml:space="preserve">UNE PLAYLIST MUSICALE À L’HEURE DE NOEL, PARTOUT AVEC </w:t>
      </w:r>
      <w:proofErr w:type="gramStart"/>
      <w:r>
        <w:rPr>
          <w:b/>
          <w:bCs/>
          <w:color w:val="0095D5"/>
        </w:rPr>
        <w:t>VOUS !</w:t>
      </w:r>
      <w:proofErr w:type="gramEnd"/>
    </w:p>
    <w:p w14:paraId="343B6ABC" w14:textId="77777777" w:rsidR="00C07CA5" w:rsidRDefault="00DD2BD2">
      <w:r>
        <w:rPr>
          <w:b/>
          <w:bCs/>
        </w:rPr>
        <w:t xml:space="preserve">Sennheiser </w:t>
      </w:r>
      <w:proofErr w:type="spellStart"/>
      <w:r>
        <w:rPr>
          <w:b/>
          <w:bCs/>
        </w:rPr>
        <w:t>dévoile</w:t>
      </w:r>
      <w:proofErr w:type="spellEnd"/>
      <w:r>
        <w:rPr>
          <w:b/>
          <w:bCs/>
        </w:rPr>
        <w:t xml:space="preserve"> son guide de </w:t>
      </w:r>
      <w:proofErr w:type="spellStart"/>
      <w:r>
        <w:rPr>
          <w:b/>
          <w:bCs/>
        </w:rPr>
        <w:t>cadeaux</w:t>
      </w:r>
      <w:proofErr w:type="spellEnd"/>
      <w:r>
        <w:rPr>
          <w:b/>
          <w:bCs/>
        </w:rPr>
        <w:t xml:space="preserve"> audio </w:t>
      </w:r>
      <w:proofErr w:type="spellStart"/>
      <w:r>
        <w:rPr>
          <w:b/>
          <w:bCs/>
        </w:rPr>
        <w:t>ultimes</w:t>
      </w:r>
      <w:proofErr w:type="spellEnd"/>
      <w:r>
        <w:rPr>
          <w:b/>
          <w:bCs/>
        </w:rPr>
        <w:t xml:space="preserve"> pour les fêtes de fin </w:t>
      </w:r>
      <w:proofErr w:type="spellStart"/>
      <w:r>
        <w:rPr>
          <w:b/>
          <w:bCs/>
        </w:rPr>
        <w:t>d’année</w:t>
      </w:r>
      <w:proofErr w:type="spellEnd"/>
    </w:p>
    <w:p w14:paraId="667A8F1A" w14:textId="77777777" w:rsidR="00C07CA5" w:rsidRDefault="00C07CA5"/>
    <w:p w14:paraId="06D0CC5D" w14:textId="77777777" w:rsidR="00C07CA5" w:rsidRDefault="00DD2BD2">
      <w:r>
        <w:rPr>
          <w:b/>
          <w:bCs/>
          <w:i/>
          <w:iCs/>
        </w:rPr>
        <w:t xml:space="preserve">Paris, le XX </w:t>
      </w:r>
      <w:proofErr w:type="spellStart"/>
      <w:r>
        <w:rPr>
          <w:b/>
          <w:bCs/>
          <w:i/>
          <w:iCs/>
        </w:rPr>
        <w:t>septembre</w:t>
      </w:r>
      <w:proofErr w:type="spellEnd"/>
      <w:r>
        <w:rPr>
          <w:b/>
          <w:bCs/>
          <w:i/>
          <w:iCs/>
        </w:rPr>
        <w:t xml:space="preserve"> 2021 –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Quand</w:t>
      </w:r>
      <w:proofErr w:type="spellEnd"/>
      <w:r>
        <w:rPr>
          <w:b/>
          <w:bCs/>
        </w:rPr>
        <w:t xml:space="preserve"> arrive le 23 </w:t>
      </w:r>
      <w:proofErr w:type="spellStart"/>
      <w:r>
        <w:rPr>
          <w:b/>
          <w:bCs/>
        </w:rPr>
        <w:t>décembre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tous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jurent</w:t>
      </w:r>
      <w:proofErr w:type="spellEnd"/>
      <w:r>
        <w:rPr>
          <w:b/>
          <w:bCs/>
        </w:rPr>
        <w:t xml:space="preserve"> de ne plus </w:t>
      </w:r>
      <w:proofErr w:type="spellStart"/>
      <w:r>
        <w:rPr>
          <w:b/>
          <w:bCs/>
        </w:rPr>
        <w:t>tarder</w:t>
      </w:r>
      <w:proofErr w:type="spellEnd"/>
      <w:r>
        <w:rPr>
          <w:b/>
          <w:bCs/>
        </w:rPr>
        <w:t xml:space="preserve"> à faire </w:t>
      </w:r>
      <w:proofErr w:type="spellStart"/>
      <w:r>
        <w:rPr>
          <w:b/>
          <w:bCs/>
        </w:rPr>
        <w:t>leurs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achats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cadeaux</w:t>
      </w:r>
      <w:proofErr w:type="spellEnd"/>
      <w:r>
        <w:rPr>
          <w:b/>
          <w:bCs/>
        </w:rPr>
        <w:t xml:space="preserve"> de Noël </w:t>
      </w:r>
      <w:proofErr w:type="spellStart"/>
      <w:r>
        <w:rPr>
          <w:b/>
          <w:bCs/>
        </w:rPr>
        <w:t>l’année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suivante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Tandis</w:t>
      </w:r>
      <w:proofErr w:type="spellEnd"/>
      <w:r>
        <w:rPr>
          <w:b/>
          <w:bCs/>
        </w:rPr>
        <w:t xml:space="preserve"> que sur </w:t>
      </w:r>
      <w:proofErr w:type="spellStart"/>
      <w:r>
        <w:rPr>
          <w:b/>
          <w:bCs/>
        </w:rPr>
        <w:t>toutes</w:t>
      </w:r>
      <w:proofErr w:type="spellEnd"/>
      <w:r>
        <w:rPr>
          <w:b/>
          <w:bCs/>
        </w:rPr>
        <w:t xml:space="preserve"> les radios du monde Mariah Carey </w:t>
      </w:r>
      <w:proofErr w:type="spellStart"/>
      <w:r>
        <w:rPr>
          <w:b/>
          <w:bCs/>
        </w:rPr>
        <w:t>chante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une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fois</w:t>
      </w:r>
      <w:proofErr w:type="spellEnd"/>
      <w:r>
        <w:rPr>
          <w:b/>
          <w:bCs/>
        </w:rPr>
        <w:t xml:space="preserve"> encore, </w:t>
      </w:r>
      <w:proofErr w:type="spellStart"/>
      <w:r>
        <w:rPr>
          <w:b/>
          <w:bCs/>
        </w:rPr>
        <w:t>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qu’elle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souhaiterait</w:t>
      </w:r>
      <w:proofErr w:type="spellEnd"/>
      <w:r>
        <w:rPr>
          <w:b/>
          <w:bCs/>
        </w:rPr>
        <w:t xml:space="preserve"> pour Noël, nous </w:t>
      </w:r>
      <w:proofErr w:type="spellStart"/>
      <w:r>
        <w:rPr>
          <w:b/>
          <w:bCs/>
        </w:rPr>
        <w:t>nous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interrogeo</w:t>
      </w:r>
      <w:r>
        <w:rPr>
          <w:b/>
          <w:bCs/>
        </w:rPr>
        <w:t>ns</w:t>
      </w:r>
      <w:proofErr w:type="spellEnd"/>
      <w:r>
        <w:rPr>
          <w:b/>
          <w:bCs/>
        </w:rPr>
        <w:t xml:space="preserve"> sur </w:t>
      </w:r>
      <w:proofErr w:type="spellStart"/>
      <w:r>
        <w:rPr>
          <w:b/>
          <w:bCs/>
        </w:rPr>
        <w:t>ce</w:t>
      </w:r>
      <w:proofErr w:type="spellEnd"/>
      <w:r>
        <w:rPr>
          <w:b/>
          <w:bCs/>
        </w:rPr>
        <w:t xml:space="preserve"> que </w:t>
      </w:r>
      <w:proofErr w:type="spellStart"/>
      <w:r>
        <w:rPr>
          <w:b/>
          <w:bCs/>
        </w:rPr>
        <w:t>nos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proches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souhaiteraient</w:t>
      </w:r>
      <w:proofErr w:type="spellEnd"/>
      <w:r>
        <w:rPr>
          <w:b/>
          <w:bCs/>
        </w:rPr>
        <w:t xml:space="preserve"> au pied du </w:t>
      </w:r>
      <w:proofErr w:type="spellStart"/>
      <w:r>
        <w:rPr>
          <w:b/>
          <w:bCs/>
        </w:rPr>
        <w:t>sapin</w:t>
      </w:r>
      <w:proofErr w:type="spellEnd"/>
      <w:r>
        <w:rPr>
          <w:b/>
          <w:bCs/>
        </w:rPr>
        <w:t xml:space="preserve">. Sennheiser </w:t>
      </w:r>
      <w:proofErr w:type="spellStart"/>
      <w:r>
        <w:rPr>
          <w:b/>
          <w:bCs/>
        </w:rPr>
        <w:t>apporte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une</w:t>
      </w:r>
      <w:proofErr w:type="spellEnd"/>
      <w:r>
        <w:rPr>
          <w:b/>
          <w:bCs/>
        </w:rPr>
        <w:t xml:space="preserve"> aide </w:t>
      </w:r>
      <w:proofErr w:type="spellStart"/>
      <w:r>
        <w:rPr>
          <w:b/>
          <w:bCs/>
        </w:rPr>
        <w:t>précieuse</w:t>
      </w:r>
      <w:proofErr w:type="spellEnd"/>
      <w:r>
        <w:rPr>
          <w:b/>
          <w:bCs/>
        </w:rPr>
        <w:t xml:space="preserve"> à </w:t>
      </w:r>
      <w:proofErr w:type="spellStart"/>
      <w:r>
        <w:rPr>
          <w:b/>
          <w:bCs/>
        </w:rPr>
        <w:t>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sujet</w:t>
      </w:r>
      <w:proofErr w:type="spellEnd"/>
      <w:r>
        <w:rPr>
          <w:b/>
          <w:bCs/>
        </w:rPr>
        <w:t xml:space="preserve"> ô </w:t>
      </w:r>
      <w:proofErr w:type="spellStart"/>
      <w:r>
        <w:rPr>
          <w:b/>
          <w:bCs/>
        </w:rPr>
        <w:t>combien</w:t>
      </w:r>
      <w:proofErr w:type="spellEnd"/>
      <w:r>
        <w:rPr>
          <w:b/>
          <w:bCs/>
        </w:rPr>
        <w:t xml:space="preserve"> important,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livrant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quelques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idées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susceptibles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stimuler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l’inspiration</w:t>
      </w:r>
      <w:proofErr w:type="spellEnd"/>
      <w:r>
        <w:rPr>
          <w:b/>
          <w:bCs/>
        </w:rPr>
        <w:t xml:space="preserve"> – À point </w:t>
      </w:r>
      <w:proofErr w:type="spellStart"/>
      <w:r>
        <w:rPr>
          <w:b/>
          <w:bCs/>
        </w:rPr>
        <w:t>nommé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afin</w:t>
      </w:r>
      <w:proofErr w:type="spellEnd"/>
      <w:r>
        <w:rPr>
          <w:b/>
          <w:bCs/>
        </w:rPr>
        <w:t xml:space="preserve"> que </w:t>
      </w:r>
      <w:proofErr w:type="spellStart"/>
      <w:r>
        <w:rPr>
          <w:b/>
          <w:bCs/>
        </w:rPr>
        <w:t>chacun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puisse</w:t>
      </w:r>
      <w:proofErr w:type="spellEnd"/>
      <w:r>
        <w:rPr>
          <w:b/>
          <w:bCs/>
        </w:rPr>
        <w:t xml:space="preserve"> profiter des </w:t>
      </w:r>
      <w:proofErr w:type="spellStart"/>
      <w:r>
        <w:rPr>
          <w:b/>
          <w:bCs/>
        </w:rPr>
        <w:t>offres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</w:t>
      </w:r>
      <w:r>
        <w:rPr>
          <w:b/>
          <w:bCs/>
        </w:rPr>
        <w:t>ées</w:t>
      </w:r>
      <w:proofErr w:type="spellEnd"/>
      <w:r>
        <w:rPr>
          <w:b/>
          <w:bCs/>
        </w:rPr>
        <w:t xml:space="preserve"> au Black Friday.</w:t>
      </w:r>
    </w:p>
    <w:p w14:paraId="133CBF30" w14:textId="77777777" w:rsidR="00C07CA5" w:rsidRDefault="00C07CA5"/>
    <w:p w14:paraId="1C7F5F25" w14:textId="77777777" w:rsidR="00C07CA5" w:rsidRDefault="00DD2BD2">
      <w:r>
        <w:t xml:space="preserve">La célèbre marque allemande, qui </w:t>
      </w:r>
      <w:proofErr w:type="spellStart"/>
      <w:r>
        <w:t>conçoit</w:t>
      </w:r>
      <w:proofErr w:type="spellEnd"/>
      <w:r>
        <w:t xml:space="preserve"> des </w:t>
      </w:r>
      <w:proofErr w:type="spellStart"/>
      <w:r>
        <w:t>expériences</w:t>
      </w:r>
      <w:proofErr w:type="spellEnd"/>
      <w:r>
        <w:t xml:space="preserve"> audio unique, invite à </w:t>
      </w:r>
      <w:proofErr w:type="spellStart"/>
      <w:r>
        <w:t>découvrir</w:t>
      </w:r>
      <w:proofErr w:type="spellEnd"/>
      <w:r>
        <w:t xml:space="preserve"> les plus </w:t>
      </w:r>
      <w:proofErr w:type="spellStart"/>
      <w:r>
        <w:t>subtils</w:t>
      </w:r>
      <w:proofErr w:type="spellEnd"/>
      <w:r>
        <w:t xml:space="preserve"> </w:t>
      </w:r>
      <w:proofErr w:type="spellStart"/>
      <w:r>
        <w:t>détails</w:t>
      </w:r>
      <w:proofErr w:type="spellEnd"/>
      <w:r>
        <w:t xml:space="preserve"> de </w:t>
      </w:r>
      <w:proofErr w:type="spellStart"/>
      <w:r>
        <w:t>ses</w:t>
      </w:r>
      <w:proofErr w:type="spellEnd"/>
      <w:r>
        <w:t xml:space="preserve"> chansons de Noël </w:t>
      </w:r>
      <w:proofErr w:type="spellStart"/>
      <w:r>
        <w:t>préférées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</w:t>
      </w:r>
      <w:proofErr w:type="spellStart"/>
      <w:r>
        <w:t>l’IE</w:t>
      </w:r>
      <w:proofErr w:type="spellEnd"/>
      <w:r>
        <w:t xml:space="preserve"> 900. La barre de son AMBEO </w:t>
      </w:r>
      <w:proofErr w:type="spellStart"/>
      <w:r>
        <w:t>plonge</w:t>
      </w:r>
      <w:proofErr w:type="spellEnd"/>
      <w:r>
        <w:t xml:space="preserve"> le </w:t>
      </w:r>
      <w:proofErr w:type="spellStart"/>
      <w:r>
        <w:t>spectateur</w:t>
      </w:r>
      <w:proofErr w:type="spellEnd"/>
      <w:r>
        <w:t xml:space="preserve"> dans un </w:t>
      </w:r>
      <w:proofErr w:type="spellStart"/>
      <w:r>
        <w:t>paysage</w:t>
      </w:r>
      <w:proofErr w:type="spellEnd"/>
      <w:r>
        <w:t xml:space="preserve"> </w:t>
      </w:r>
      <w:proofErr w:type="spellStart"/>
      <w:r>
        <w:t>hivernal</w:t>
      </w:r>
      <w:proofErr w:type="spellEnd"/>
      <w:r>
        <w:t xml:space="preserve"> </w:t>
      </w:r>
      <w:proofErr w:type="spellStart"/>
      <w:r>
        <w:t>cinématographique</w:t>
      </w:r>
      <w:proofErr w:type="spellEnd"/>
      <w:r>
        <w:t xml:space="preserve">. Les </w:t>
      </w:r>
      <w:proofErr w:type="spellStart"/>
      <w:r>
        <w:t>écouteurs</w:t>
      </w:r>
      <w:proofErr w:type="spellEnd"/>
      <w:r>
        <w:t xml:space="preserve"> CX Plus True Wireless, quant à </w:t>
      </w:r>
      <w:proofErr w:type="spellStart"/>
      <w:r>
        <w:t>eux</w:t>
      </w:r>
      <w:proofErr w:type="spellEnd"/>
      <w:r>
        <w:t xml:space="preserve">, </w:t>
      </w:r>
      <w:proofErr w:type="spellStart"/>
      <w:r>
        <w:t>permettent</w:t>
      </w:r>
      <w:proofErr w:type="spellEnd"/>
      <w:r>
        <w:t xml:space="preserve"> </w:t>
      </w:r>
      <w:proofErr w:type="spellStart"/>
      <w:r>
        <w:t>d’écouter</w:t>
      </w:r>
      <w:proofErr w:type="spellEnd"/>
      <w:r>
        <w:t xml:space="preserve"> « Last Christmas » pour la </w:t>
      </w:r>
      <w:proofErr w:type="spellStart"/>
      <w:r>
        <w:t>centième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sans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dérangé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son </w:t>
      </w:r>
      <w:proofErr w:type="spellStart"/>
      <w:r>
        <w:t>système</w:t>
      </w:r>
      <w:proofErr w:type="spellEnd"/>
      <w:r>
        <w:t xml:space="preserve"> de suppression active du bruit </w:t>
      </w:r>
      <w:proofErr w:type="spellStart"/>
      <w:r>
        <w:t>extérieur</w:t>
      </w:r>
      <w:proofErr w:type="spellEnd"/>
      <w:r>
        <w:t>.</w:t>
      </w:r>
    </w:p>
    <w:p w14:paraId="5D71C596" w14:textId="77777777" w:rsidR="00C07CA5" w:rsidRDefault="00C07CA5"/>
    <w:p w14:paraId="70B5FFB4" w14:textId="77777777" w:rsidR="00C07CA5" w:rsidRDefault="00DD2BD2">
      <w:r>
        <w:rPr>
          <w:b/>
          <w:bCs/>
          <w:smallCaps/>
          <w:color w:val="0095D5"/>
        </w:rPr>
        <w:t>DES ÉCOUTEURS SANS FIL, QUI PRIVILÉGIENT LE</w:t>
      </w:r>
      <w:r>
        <w:rPr>
          <w:b/>
          <w:bCs/>
          <w:smallCaps/>
          <w:color w:val="0095D5"/>
        </w:rPr>
        <w:t xml:space="preserve"> SON, POUR UN NOËL </w:t>
      </w:r>
      <w:proofErr w:type="gramStart"/>
      <w:r>
        <w:rPr>
          <w:b/>
          <w:bCs/>
          <w:smallCaps/>
          <w:color w:val="0095D5"/>
        </w:rPr>
        <w:t>RÉUSSI !</w:t>
      </w:r>
      <w:proofErr w:type="gramEnd"/>
    </w:p>
    <w:p w14:paraId="111F9208" w14:textId="77777777" w:rsidR="00C07CA5" w:rsidRDefault="00C07CA5"/>
    <w:p w14:paraId="0331F748" w14:textId="42C3033B" w:rsidR="00C07CA5" w:rsidRDefault="00BD1940">
      <w:r w:rsidRPr="00315A13">
        <w:rPr>
          <w:b/>
          <w:noProof/>
          <w:color w:val="4F81BD" w:themeColor="accent1"/>
          <w:highlight w:val="yellow"/>
          <w:lang w:val="de-DE" w:eastAsia="de-DE"/>
        </w:rPr>
        <w:drawing>
          <wp:anchor distT="0" distB="0" distL="114300" distR="114300" simplePos="0" relativeHeight="251667456" behindDoc="1" locked="0" layoutInCell="1" allowOverlap="1" wp14:anchorId="7C11B86B" wp14:editId="4EDCD562">
            <wp:simplePos x="0" y="0"/>
            <wp:positionH relativeFrom="margin">
              <wp:posOffset>-4137</wp:posOffset>
            </wp:positionH>
            <wp:positionV relativeFrom="paragraph">
              <wp:posOffset>36415</wp:posOffset>
            </wp:positionV>
            <wp:extent cx="251841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04" y="21436"/>
                <wp:lineTo x="21404" y="0"/>
                <wp:lineTo x="0" y="0"/>
              </wp:wrapPolygon>
            </wp:wrapTight>
            <wp:docPr id="3" name="Grafik 1" descr="A picture containing in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" descr="A picture containing in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DD2BD2">
          <w:rPr>
            <w:b/>
            <w:bCs/>
            <w:smallCaps/>
            <w:color w:val="0095D5"/>
            <w:u w:val="single" w:color="0095D5"/>
          </w:rPr>
          <w:t>CX TRUE WIRELESS</w:t>
        </w:r>
      </w:hyperlink>
    </w:p>
    <w:p w14:paraId="2EE82560" w14:textId="77777777" w:rsidR="00C07CA5" w:rsidRDefault="00DD2BD2">
      <w:pPr>
        <w:ind w:left="4678"/>
      </w:pPr>
      <w:r>
        <w:t xml:space="preserve">+ Les </w:t>
      </w:r>
      <w:proofErr w:type="spellStart"/>
      <w:r>
        <w:t>transducteurs</w:t>
      </w:r>
      <w:proofErr w:type="spellEnd"/>
      <w:r>
        <w:t xml:space="preserve"> </w:t>
      </w:r>
      <w:proofErr w:type="spellStart"/>
      <w:r>
        <w:t>TrueResponse</w:t>
      </w:r>
      <w:proofErr w:type="spellEnd"/>
      <w:r>
        <w:t xml:space="preserve"> </w:t>
      </w:r>
      <w:proofErr w:type="spellStart"/>
      <w:r>
        <w:t>mettent</w:t>
      </w:r>
      <w:proofErr w:type="spellEnd"/>
      <w:r>
        <w:t xml:space="preserve"> la </w:t>
      </w:r>
      <w:proofErr w:type="spellStart"/>
      <w:r>
        <w:t>technologie</w:t>
      </w:r>
      <w:proofErr w:type="spellEnd"/>
      <w:r>
        <w:t xml:space="preserve"> pour audiophiles à la </w:t>
      </w:r>
      <w:proofErr w:type="spellStart"/>
      <w:r>
        <w:t>portée</w:t>
      </w:r>
      <w:proofErr w:type="spellEnd"/>
      <w:r>
        <w:t xml:space="preserve"> de </w:t>
      </w:r>
      <w:proofErr w:type="spellStart"/>
      <w:r>
        <w:t>tous</w:t>
      </w:r>
      <w:proofErr w:type="spellEnd"/>
    </w:p>
    <w:p w14:paraId="1AEEB1C4" w14:textId="77777777" w:rsidR="00C07CA5" w:rsidRDefault="00DD2BD2">
      <w:pPr>
        <w:ind w:left="4678"/>
      </w:pPr>
      <w:r>
        <w:t xml:space="preserve">+ Un son </w:t>
      </w:r>
      <w:proofErr w:type="spellStart"/>
      <w:r>
        <w:t>personnalisable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</w:t>
      </w:r>
      <w:proofErr w:type="spellStart"/>
      <w:r>
        <w:t>l'égaliseur</w:t>
      </w:r>
      <w:proofErr w:type="spellEnd"/>
      <w:r>
        <w:t xml:space="preserve"> </w:t>
      </w:r>
      <w:proofErr w:type="spellStart"/>
      <w:r>
        <w:t>intégr</w:t>
      </w:r>
      <w:r>
        <w:t>é</w:t>
      </w:r>
      <w:proofErr w:type="spellEnd"/>
      <w:r>
        <w:t xml:space="preserve"> dans </w:t>
      </w:r>
      <w:proofErr w:type="spellStart"/>
      <w:r>
        <w:t>l’App</w:t>
      </w:r>
      <w:proofErr w:type="spellEnd"/>
      <w:r>
        <w:t xml:space="preserve"> Smart Control et la </w:t>
      </w:r>
      <w:proofErr w:type="spellStart"/>
      <w:r>
        <w:t>fonction</w:t>
      </w:r>
      <w:proofErr w:type="spellEnd"/>
      <w:r>
        <w:t xml:space="preserve"> Bass Boost pour </w:t>
      </w:r>
      <w:proofErr w:type="spellStart"/>
      <w:r>
        <w:t>renforcer</w:t>
      </w:r>
      <w:proofErr w:type="spellEnd"/>
      <w:r>
        <w:t xml:space="preserve"> les basses.</w:t>
      </w:r>
    </w:p>
    <w:p w14:paraId="5226672C" w14:textId="77777777" w:rsidR="00C07CA5" w:rsidRDefault="00DD2BD2">
      <w:pPr>
        <w:ind w:left="4678"/>
      </w:pPr>
      <w:r>
        <w:t xml:space="preserve">+ </w:t>
      </w:r>
      <w:proofErr w:type="spellStart"/>
      <w:r>
        <w:t>Réduction</w:t>
      </w:r>
      <w:proofErr w:type="spellEnd"/>
      <w:r>
        <w:t xml:space="preserve"> passive du bruit </w:t>
      </w:r>
      <w:proofErr w:type="gramStart"/>
      <w:r>
        <w:t>pour</w:t>
      </w:r>
      <w:proofErr w:type="gramEnd"/>
      <w:r>
        <w:t xml:space="preserve"> un </w:t>
      </w:r>
      <w:proofErr w:type="spellStart"/>
      <w:r>
        <w:t>plaisir</w:t>
      </w:r>
      <w:proofErr w:type="spellEnd"/>
      <w:r>
        <w:t xml:space="preserve"> </w:t>
      </w:r>
      <w:proofErr w:type="spellStart"/>
      <w:r>
        <w:t>d'écoute</w:t>
      </w:r>
      <w:proofErr w:type="spellEnd"/>
      <w:r>
        <w:t xml:space="preserve"> </w:t>
      </w:r>
      <w:proofErr w:type="spellStart"/>
      <w:r>
        <w:t>ininterrompu</w:t>
      </w:r>
      <w:proofErr w:type="spellEnd"/>
    </w:p>
    <w:p w14:paraId="2650DAF4" w14:textId="77777777" w:rsidR="00C07CA5" w:rsidRDefault="00DD2BD2">
      <w:pPr>
        <w:ind w:left="4678"/>
      </w:pPr>
      <w:r>
        <w:t xml:space="preserve">+ </w:t>
      </w:r>
      <w:proofErr w:type="spellStart"/>
      <w:r>
        <w:t>Autonomie</w:t>
      </w:r>
      <w:proofErr w:type="spellEnd"/>
      <w:r>
        <w:t xml:space="preserve"> de 9 </w:t>
      </w:r>
      <w:proofErr w:type="spellStart"/>
      <w:r>
        <w:t>heures</w:t>
      </w:r>
      <w:proofErr w:type="spellEnd"/>
      <w:r>
        <w:t xml:space="preserve"> (+18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</w:t>
      </w:r>
      <w:proofErr w:type="spellStart"/>
      <w:r>
        <w:t>l'étui</w:t>
      </w:r>
      <w:proofErr w:type="spellEnd"/>
      <w:r>
        <w:t xml:space="preserve"> </w:t>
      </w:r>
      <w:proofErr w:type="spellStart"/>
      <w:r>
        <w:t>chargeur</w:t>
      </w:r>
      <w:proofErr w:type="spellEnd"/>
      <w:r>
        <w:t xml:space="preserve">) pour </w:t>
      </w:r>
      <w:proofErr w:type="spellStart"/>
      <w:r>
        <w:t>accompagner</w:t>
      </w:r>
      <w:proofErr w:type="spellEnd"/>
      <w:r>
        <w:t xml:space="preserve"> le retour à la </w:t>
      </w:r>
      <w:proofErr w:type="spellStart"/>
      <w:r>
        <w:t>maison</w:t>
      </w:r>
      <w:proofErr w:type="spellEnd"/>
    </w:p>
    <w:p w14:paraId="06EC7F90" w14:textId="1AE83C23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Disponi</w:t>
      </w:r>
      <w:r w:rsidRPr="00BD1940">
        <w:rPr>
          <w:lang w:val="nl-BE"/>
        </w:rPr>
        <w:t>bles en blanc ou en noir</w:t>
      </w:r>
      <w:r w:rsidRPr="00BD1940">
        <w:rPr>
          <w:lang w:val="nl-BE"/>
        </w:rPr>
        <w:br/>
      </w:r>
      <w:r w:rsidRPr="00BD1940">
        <w:rPr>
          <w:b/>
          <w:bCs/>
          <w:lang w:val="nl-BE"/>
        </w:rPr>
        <w:t>Prix public conseillé : 129 € TTC</w:t>
      </w:r>
    </w:p>
    <w:p w14:paraId="39E65E47" w14:textId="4429F2BD" w:rsidR="00C07CA5" w:rsidRPr="00BD1940" w:rsidRDefault="00BD1940">
      <w:pPr>
        <w:rPr>
          <w:lang w:val="nl-BE"/>
        </w:rPr>
      </w:pPr>
      <w:r w:rsidRPr="00B23ED1">
        <w:rPr>
          <w:b/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117F117F" wp14:editId="145D0766">
            <wp:simplePos x="0" y="0"/>
            <wp:positionH relativeFrom="margin">
              <wp:posOffset>-3810</wp:posOffset>
            </wp:positionH>
            <wp:positionV relativeFrom="paragraph">
              <wp:posOffset>54862</wp:posOffset>
            </wp:positionV>
            <wp:extent cx="256095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370" y="21421"/>
                <wp:lineTo x="21370" y="0"/>
                <wp:lineTo x="0" y="0"/>
              </wp:wrapPolygon>
            </wp:wrapTight>
            <wp:docPr id="6" name="Grafik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10" descr="A picture containing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8EA7" w14:textId="793A144E" w:rsidR="00C07CA5" w:rsidRDefault="00DD2BD2">
      <w:hyperlink r:id="rId9" w:history="1">
        <w:r>
          <w:rPr>
            <w:b/>
            <w:bCs/>
            <w:color w:val="0095D5"/>
            <w:u w:val="single" w:color="0095D5"/>
          </w:rPr>
          <w:t xml:space="preserve">CX PLUS TRUE WIRELESS </w:t>
        </w:r>
      </w:hyperlink>
    </w:p>
    <w:p w14:paraId="175C73BD" w14:textId="77777777" w:rsidR="00C07CA5" w:rsidRDefault="00DD2BD2">
      <w:r>
        <w:t xml:space="preserve">+ </w:t>
      </w:r>
      <w:proofErr w:type="spellStart"/>
      <w:r>
        <w:t>Réduction</w:t>
      </w:r>
      <w:proofErr w:type="spellEnd"/>
      <w:r>
        <w:t xml:space="preserve"> active du bruit et </w:t>
      </w:r>
      <w:proofErr w:type="spellStart"/>
      <w:r>
        <w:t>écoute</w:t>
      </w:r>
      <w:proofErr w:type="spellEnd"/>
      <w:r>
        <w:t xml:space="preserve"> </w:t>
      </w:r>
      <w:proofErr w:type="spellStart"/>
      <w:r>
        <w:t>transparente</w:t>
      </w:r>
      <w:proofErr w:type="spellEnd"/>
      <w:r>
        <w:t xml:space="preserve"> (« Transparent Hearing ») pour masquer </w:t>
      </w:r>
      <w:proofErr w:type="spellStart"/>
      <w:r>
        <w:t>ou</w:t>
      </w:r>
      <w:proofErr w:type="spellEnd"/>
      <w:r>
        <w:t xml:space="preserve"> </w:t>
      </w:r>
      <w:proofErr w:type="spellStart"/>
      <w:r>
        <w:t>laisser</w:t>
      </w:r>
      <w:proofErr w:type="spellEnd"/>
      <w:r>
        <w:t xml:space="preserve"> p</w:t>
      </w:r>
      <w:r>
        <w:t xml:space="preserve">asser le son </w:t>
      </w:r>
      <w:proofErr w:type="spellStart"/>
      <w:r>
        <w:t>ambiant</w:t>
      </w:r>
      <w:proofErr w:type="spellEnd"/>
      <w:r>
        <w:t xml:space="preserve"> </w:t>
      </w:r>
    </w:p>
    <w:p w14:paraId="50D0CFAF" w14:textId="77777777" w:rsidR="00C07CA5" w:rsidRDefault="00DD2BD2">
      <w:pPr>
        <w:ind w:left="4678"/>
      </w:pPr>
      <w:r>
        <w:lastRenderedPageBreak/>
        <w:t xml:space="preserve">+ Les </w:t>
      </w:r>
      <w:proofErr w:type="spellStart"/>
      <w:r>
        <w:t>transducteurs</w:t>
      </w:r>
      <w:proofErr w:type="spellEnd"/>
      <w:r>
        <w:t xml:space="preserve"> </w:t>
      </w:r>
      <w:proofErr w:type="spellStart"/>
      <w:r>
        <w:t>TrueResponse</w:t>
      </w:r>
      <w:proofErr w:type="spellEnd"/>
      <w:r>
        <w:t xml:space="preserve"> </w:t>
      </w:r>
      <w:proofErr w:type="spellStart"/>
      <w:r>
        <w:t>mettent</w:t>
      </w:r>
      <w:proofErr w:type="spellEnd"/>
      <w:r>
        <w:t xml:space="preserve"> la </w:t>
      </w:r>
      <w:proofErr w:type="spellStart"/>
      <w:r>
        <w:t>technologie</w:t>
      </w:r>
      <w:proofErr w:type="spellEnd"/>
      <w:r>
        <w:t xml:space="preserve"> pour audiophiles à la </w:t>
      </w:r>
      <w:proofErr w:type="spellStart"/>
      <w:r>
        <w:t>portée</w:t>
      </w:r>
      <w:proofErr w:type="spellEnd"/>
      <w:r>
        <w:t xml:space="preserve"> de </w:t>
      </w:r>
      <w:proofErr w:type="spellStart"/>
      <w:r>
        <w:t>tous</w:t>
      </w:r>
      <w:proofErr w:type="spellEnd"/>
    </w:p>
    <w:p w14:paraId="75BC44FD" w14:textId="77777777" w:rsidR="00C07CA5" w:rsidRDefault="00DD2BD2">
      <w:pPr>
        <w:ind w:left="4678"/>
      </w:pPr>
      <w:r>
        <w:t xml:space="preserve">+ Des interactions </w:t>
      </w:r>
      <w:proofErr w:type="spellStart"/>
      <w:r>
        <w:t>intelligentes</w:t>
      </w:r>
      <w:proofErr w:type="spellEnd"/>
      <w:r>
        <w:t xml:space="preserve"> sans effort et un design </w:t>
      </w:r>
      <w:proofErr w:type="spellStart"/>
      <w:r>
        <w:t>élégant</w:t>
      </w:r>
      <w:proofErr w:type="spellEnd"/>
      <w:r>
        <w:t xml:space="preserve"> pour un </w:t>
      </w:r>
      <w:proofErr w:type="spellStart"/>
      <w:r>
        <w:t>plaisir</w:t>
      </w:r>
      <w:proofErr w:type="spellEnd"/>
      <w:r>
        <w:t xml:space="preserve"> </w:t>
      </w:r>
      <w:proofErr w:type="spellStart"/>
      <w:r>
        <w:t>quotidien</w:t>
      </w:r>
      <w:proofErr w:type="spellEnd"/>
    </w:p>
    <w:p w14:paraId="52AF84A3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Autonomie de 8 heures (+16 heures grâce à l'étu</w:t>
      </w:r>
      <w:r w:rsidRPr="00BD1940">
        <w:rPr>
          <w:lang w:val="nl-BE"/>
        </w:rPr>
        <w:t>i chargeur)</w:t>
      </w:r>
    </w:p>
    <w:p w14:paraId="32803C41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Disponibles en blanc ou en noir</w:t>
      </w:r>
    </w:p>
    <w:p w14:paraId="7C9457AF" w14:textId="77777777" w:rsidR="00C07CA5" w:rsidRDefault="00DD2BD2">
      <w:pPr>
        <w:ind w:left="4678"/>
      </w:pPr>
      <w:r>
        <w:rPr>
          <w:b/>
          <w:bCs/>
        </w:rPr>
        <w:t xml:space="preserve">Prix Public </w:t>
      </w:r>
      <w:proofErr w:type="spellStart"/>
      <w:proofErr w:type="gramStart"/>
      <w:r>
        <w:rPr>
          <w:b/>
          <w:bCs/>
        </w:rPr>
        <w:t>Conseillé</w:t>
      </w:r>
      <w:proofErr w:type="spellEnd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159.90 € TTC</w:t>
      </w:r>
    </w:p>
    <w:p w14:paraId="61F4DF1D" w14:textId="77777777" w:rsidR="00C07CA5" w:rsidRDefault="00C07CA5">
      <w:pPr>
        <w:rPr>
          <w:sz w:val="16"/>
          <w:szCs w:val="16"/>
        </w:rPr>
      </w:pPr>
    </w:p>
    <w:p w14:paraId="0A205632" w14:textId="77777777" w:rsidR="00C07CA5" w:rsidRDefault="00C07CA5">
      <w:pPr>
        <w:rPr>
          <w:sz w:val="16"/>
          <w:szCs w:val="16"/>
        </w:rPr>
      </w:pPr>
    </w:p>
    <w:p w14:paraId="15977CE8" w14:textId="77777777" w:rsidR="00C07CA5" w:rsidRDefault="00C07CA5">
      <w:pPr>
        <w:rPr>
          <w:sz w:val="16"/>
          <w:szCs w:val="16"/>
        </w:rPr>
      </w:pPr>
    </w:p>
    <w:p w14:paraId="6F9F815B" w14:textId="77777777" w:rsidR="00C07CA5" w:rsidRDefault="00DD2BD2">
      <w:r>
        <w:rPr>
          <w:noProof/>
        </w:rPr>
        <w:drawing>
          <wp:anchor distT="0" distB="0" distL="114300" distR="114300" simplePos="0" relativeHeight="251660288" behindDoc="0" locked="0" layoutInCell="1" allowOverlap="0" wp14:anchorId="64F08925" wp14:editId="7ACA4B8C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07" name="Picture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 w:history="1">
        <w:r>
          <w:rPr>
            <w:b/>
            <w:bCs/>
            <w:smallCaps/>
            <w:color w:val="0095D5"/>
            <w:u w:val="single" w:color="0095D5"/>
          </w:rPr>
          <w:t>MOMENTUM TRUE WIRELESS 2</w:t>
        </w:r>
      </w:hyperlink>
    </w:p>
    <w:p w14:paraId="55327F49" w14:textId="77777777" w:rsidR="00C07CA5" w:rsidRDefault="00DD2BD2">
      <w:pPr>
        <w:ind w:left="4678"/>
      </w:pPr>
      <w:r>
        <w:t xml:space="preserve">+ </w:t>
      </w:r>
      <w:r>
        <w:t xml:space="preserve">Un son sans fil </w:t>
      </w:r>
      <w:proofErr w:type="spellStart"/>
      <w:r>
        <w:t>exceptionnel</w:t>
      </w:r>
      <w:proofErr w:type="spellEnd"/>
      <w:r>
        <w:t xml:space="preserve"> grâce aux </w:t>
      </w:r>
      <w:proofErr w:type="spellStart"/>
      <w:r>
        <w:t>transducteurs</w:t>
      </w:r>
      <w:proofErr w:type="spellEnd"/>
      <w:r>
        <w:t xml:space="preserve"> </w:t>
      </w:r>
      <w:proofErr w:type="spellStart"/>
      <w:r>
        <w:t>dynamiques</w:t>
      </w:r>
      <w:proofErr w:type="spellEnd"/>
      <w:r>
        <w:t xml:space="preserve"> de           7 mm de Sennheiser </w:t>
      </w:r>
    </w:p>
    <w:p w14:paraId="0D49FDD9" w14:textId="77777777" w:rsidR="00C07CA5" w:rsidRDefault="00DD2BD2">
      <w:pPr>
        <w:ind w:left="4678"/>
      </w:pPr>
      <w:r>
        <w:t>+ Suppression active du bruit</w:t>
      </w:r>
    </w:p>
    <w:p w14:paraId="6A9C17A4" w14:textId="77777777" w:rsidR="00C07CA5" w:rsidRDefault="00DD2BD2">
      <w:pPr>
        <w:ind w:left="4678"/>
      </w:pPr>
      <w:r>
        <w:t xml:space="preserve">+ </w:t>
      </w:r>
      <w:proofErr w:type="spellStart"/>
      <w:r>
        <w:t>Fonction</w:t>
      </w:r>
      <w:proofErr w:type="spellEnd"/>
      <w:r>
        <w:t xml:space="preserve"> « Transparent Hearing »</w:t>
      </w:r>
    </w:p>
    <w:p w14:paraId="0143D60F" w14:textId="77777777" w:rsidR="00C07CA5" w:rsidRDefault="00DD2BD2">
      <w:pPr>
        <w:ind w:left="4678"/>
      </w:pPr>
      <w:r>
        <w:t xml:space="preserve">+ </w:t>
      </w:r>
      <w:proofErr w:type="spellStart"/>
      <w:r>
        <w:t>Commandes</w:t>
      </w:r>
      <w:proofErr w:type="spellEnd"/>
      <w:r>
        <w:t xml:space="preserve"> </w:t>
      </w:r>
      <w:proofErr w:type="spellStart"/>
      <w:r>
        <w:t>tactiles</w:t>
      </w:r>
      <w:proofErr w:type="spellEnd"/>
      <w:r>
        <w:t xml:space="preserve"> </w:t>
      </w:r>
      <w:proofErr w:type="spellStart"/>
      <w:r>
        <w:t>personnalisables</w:t>
      </w:r>
      <w:proofErr w:type="spellEnd"/>
    </w:p>
    <w:p w14:paraId="2277AB02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Fonction pause intelligente</w:t>
      </w:r>
    </w:p>
    <w:p w14:paraId="63E82FFC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 xml:space="preserve">+ Un </w:t>
      </w:r>
      <w:r w:rsidRPr="00BD1940">
        <w:rPr>
          <w:lang w:val="nl-BE"/>
        </w:rPr>
        <w:t>savoir-faire de précision</w:t>
      </w:r>
    </w:p>
    <w:p w14:paraId="5D85CE18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Autonomie de 7 heures (+21 heures grâce à l’étui de charge)</w:t>
      </w:r>
    </w:p>
    <w:p w14:paraId="71405452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Disponible en noir ou blanc</w:t>
      </w:r>
      <w:r w:rsidRPr="00BD1940">
        <w:rPr>
          <w:u w:val="single"/>
          <w:lang w:val="nl-BE"/>
        </w:rPr>
        <w:t xml:space="preserve"> </w:t>
      </w:r>
    </w:p>
    <w:p w14:paraId="4BEFB351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b/>
          <w:bCs/>
          <w:lang w:val="nl-BE"/>
        </w:rPr>
        <w:t xml:space="preserve">Prix Public Conseillé : 299 € TTC </w:t>
      </w:r>
      <w:r w:rsidRPr="00BD1940">
        <w:rPr>
          <w:lang w:val="nl-BE"/>
        </w:rPr>
        <w:t>(actuellement au prix de 199 € TTC)</w:t>
      </w:r>
    </w:p>
    <w:p w14:paraId="45BF090F" w14:textId="77777777" w:rsidR="00C07CA5" w:rsidRPr="00BD1940" w:rsidRDefault="00C07CA5">
      <w:pPr>
        <w:ind w:left="4678"/>
        <w:rPr>
          <w:lang w:val="nl-BE"/>
        </w:rPr>
      </w:pPr>
    </w:p>
    <w:p w14:paraId="4CCB6E19" w14:textId="77777777" w:rsidR="00C07CA5" w:rsidRPr="00BD1940" w:rsidRDefault="00C07CA5">
      <w:pPr>
        <w:rPr>
          <w:lang w:val="nl-BE"/>
        </w:rPr>
      </w:pPr>
    </w:p>
    <w:p w14:paraId="334B9345" w14:textId="77777777" w:rsidR="00C07CA5" w:rsidRPr="00BD1940" w:rsidRDefault="00DD2BD2">
      <w:pPr>
        <w:rPr>
          <w:lang w:val="nl-BE"/>
        </w:rPr>
      </w:pPr>
      <w:r w:rsidRPr="00BD1940">
        <w:rPr>
          <w:b/>
          <w:bCs/>
          <w:smallCaps/>
          <w:color w:val="0095D5"/>
          <w:lang w:val="nl-BE"/>
        </w:rPr>
        <w:t>L’ANALYSTE ET L’INTERPRÈTE : LES DIFFÉRENTES POSSIBILITÉS D’ATTEI</w:t>
      </w:r>
      <w:r w:rsidRPr="00BD1940">
        <w:rPr>
          <w:b/>
          <w:bCs/>
          <w:smallCaps/>
          <w:color w:val="0095D5"/>
          <w:lang w:val="nl-BE"/>
        </w:rPr>
        <w:t>NDRE LA PERFECTION</w:t>
      </w:r>
    </w:p>
    <w:p w14:paraId="755D7DE7" w14:textId="77777777" w:rsidR="00C07CA5" w:rsidRPr="00BD1940" w:rsidRDefault="00C07CA5">
      <w:pPr>
        <w:rPr>
          <w:lang w:val="nl-BE"/>
        </w:rPr>
      </w:pPr>
    </w:p>
    <w:p w14:paraId="1EB3FDD5" w14:textId="77777777" w:rsidR="00C07CA5" w:rsidRDefault="00DD2BD2">
      <w:r>
        <w:rPr>
          <w:noProof/>
        </w:rPr>
        <w:drawing>
          <wp:anchor distT="0" distB="0" distL="114300" distR="114300" simplePos="0" relativeHeight="251661312" behindDoc="0" locked="0" layoutInCell="1" allowOverlap="0" wp14:anchorId="3DC12468" wp14:editId="359E8F0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09" name="Picture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history="1">
        <w:r>
          <w:rPr>
            <w:b/>
            <w:bCs/>
            <w:color w:val="0095D5"/>
            <w:u w:val="single" w:color="0095D5"/>
          </w:rPr>
          <w:t>HD 560S</w:t>
        </w:r>
      </w:hyperlink>
    </w:p>
    <w:p w14:paraId="7A1D920B" w14:textId="77777777" w:rsidR="00C07CA5" w:rsidRDefault="00DD2BD2">
      <w:pPr>
        <w:ind w:left="4678"/>
      </w:pPr>
      <w:r>
        <w:t xml:space="preserve">+ Des </w:t>
      </w:r>
      <w:proofErr w:type="spellStart"/>
      <w:r>
        <w:t>transducteurs</w:t>
      </w:r>
      <w:proofErr w:type="spellEnd"/>
      <w:r>
        <w:t xml:space="preserve"> </w:t>
      </w:r>
      <w:proofErr w:type="spellStart"/>
      <w:r>
        <w:t>réglés</w:t>
      </w:r>
      <w:proofErr w:type="spellEnd"/>
      <w:r>
        <w:t xml:space="preserve"> pour la </w:t>
      </w:r>
      <w:proofErr w:type="spellStart"/>
      <w:r>
        <w:t>précision</w:t>
      </w:r>
      <w:proofErr w:type="spellEnd"/>
      <w:r>
        <w:t xml:space="preserve">, </w:t>
      </w:r>
      <w:proofErr w:type="spellStart"/>
      <w:r>
        <w:t>offrant</w:t>
      </w:r>
      <w:proofErr w:type="spellEnd"/>
      <w:r>
        <w:t xml:space="preserve"> des </w:t>
      </w:r>
      <w:proofErr w:type="spellStart"/>
      <w:r>
        <w:t>comparaisons</w:t>
      </w:r>
      <w:proofErr w:type="spellEnd"/>
      <w:r>
        <w:t xml:space="preserve"> A/B </w:t>
      </w:r>
      <w:proofErr w:type="spellStart"/>
      <w:r>
        <w:t>fiables</w:t>
      </w:r>
      <w:proofErr w:type="spellEnd"/>
      <w:r>
        <w:t xml:space="preserve"> des </w:t>
      </w:r>
      <w:proofErr w:type="spellStart"/>
      <w:r>
        <w:t>composants</w:t>
      </w:r>
      <w:proofErr w:type="spellEnd"/>
    </w:p>
    <w:p w14:paraId="5B789CA4" w14:textId="77777777" w:rsidR="00C07CA5" w:rsidRDefault="00DD2BD2">
      <w:pPr>
        <w:ind w:left="4678"/>
      </w:pPr>
      <w:r>
        <w:t xml:space="preserve">+ Les </w:t>
      </w:r>
      <w:proofErr w:type="spellStart"/>
      <w:r>
        <w:t>oreillettes</w:t>
      </w:r>
      <w:proofErr w:type="spellEnd"/>
      <w:r>
        <w:t xml:space="preserve"> ouvertes </w:t>
      </w:r>
      <w:proofErr w:type="spellStart"/>
      <w:r>
        <w:t>faciliten</w:t>
      </w:r>
      <w:r>
        <w:t>t</w:t>
      </w:r>
      <w:proofErr w:type="spellEnd"/>
      <w:r>
        <w:t xml:space="preserve"> </w:t>
      </w:r>
      <w:proofErr w:type="spellStart"/>
      <w:r>
        <w:t>l’expansion</w:t>
      </w:r>
      <w:proofErr w:type="spellEnd"/>
      <w:r>
        <w:t xml:space="preserve"> naturelle des </w:t>
      </w:r>
      <w:proofErr w:type="spellStart"/>
      <w:r>
        <w:t>ondes</w:t>
      </w:r>
      <w:proofErr w:type="spellEnd"/>
      <w:r>
        <w:t xml:space="preserve"> </w:t>
      </w:r>
      <w:proofErr w:type="spellStart"/>
      <w:r>
        <w:t>sonores</w:t>
      </w:r>
      <w:proofErr w:type="spellEnd"/>
    </w:p>
    <w:p w14:paraId="3D1E281B" w14:textId="77777777" w:rsidR="00C07CA5" w:rsidRDefault="00DD2BD2">
      <w:pPr>
        <w:ind w:left="4678"/>
      </w:pPr>
      <w:r>
        <w:t xml:space="preserve">+ Un </w:t>
      </w:r>
      <w:proofErr w:type="spellStart"/>
      <w:r>
        <w:t>ajustement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toute</w:t>
      </w:r>
      <w:proofErr w:type="spellEnd"/>
      <w:r>
        <w:t xml:space="preserve"> </w:t>
      </w:r>
      <w:proofErr w:type="spellStart"/>
      <w:r>
        <w:t>simplicité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sensation de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légèreté</w:t>
      </w:r>
      <w:proofErr w:type="spellEnd"/>
      <w:r>
        <w:t xml:space="preserve"> sur la </w:t>
      </w:r>
      <w:r>
        <w:lastRenderedPageBreak/>
        <w:t xml:space="preserve">tête </w:t>
      </w:r>
      <w:proofErr w:type="gramStart"/>
      <w:r>
        <w:t>pour</w:t>
      </w:r>
      <w:proofErr w:type="gramEnd"/>
      <w:r>
        <w:t xml:space="preserve"> des sessions </w:t>
      </w:r>
      <w:proofErr w:type="spellStart"/>
      <w:r>
        <w:t>d’écoute</w:t>
      </w:r>
      <w:proofErr w:type="spellEnd"/>
      <w:r>
        <w:t xml:space="preserve"> </w:t>
      </w:r>
      <w:proofErr w:type="spellStart"/>
      <w:r>
        <w:t>prolongées</w:t>
      </w:r>
      <w:proofErr w:type="spellEnd"/>
    </w:p>
    <w:p w14:paraId="48F55632" w14:textId="77777777" w:rsidR="00C07CA5" w:rsidRDefault="00DD2BD2">
      <w:pPr>
        <w:ind w:left="4252"/>
      </w:pPr>
      <w:r>
        <w:rPr>
          <w:b/>
          <w:bCs/>
        </w:rPr>
        <w:t xml:space="preserve">         Prix Public </w:t>
      </w:r>
      <w:proofErr w:type="spellStart"/>
      <w:proofErr w:type="gramStart"/>
      <w:r>
        <w:rPr>
          <w:b/>
          <w:bCs/>
        </w:rPr>
        <w:t>Conseillé</w:t>
      </w:r>
      <w:proofErr w:type="spellEnd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199 € TTC</w:t>
      </w:r>
      <w:hyperlink r:id="rId14" w:history="1"/>
    </w:p>
    <w:p w14:paraId="06F89376" w14:textId="77777777" w:rsidR="00C07CA5" w:rsidRDefault="00DD2BD2">
      <w:hyperlink r:id="rId15" w:history="1"/>
    </w:p>
    <w:p w14:paraId="093DBA70" w14:textId="77777777" w:rsidR="00C07CA5" w:rsidRDefault="00C07CA5"/>
    <w:p w14:paraId="20260061" w14:textId="77777777" w:rsidR="00C07CA5" w:rsidRDefault="00C07CA5"/>
    <w:p w14:paraId="6CE94AB9" w14:textId="77777777" w:rsidR="00C07CA5" w:rsidRDefault="00DD2BD2">
      <w:r>
        <w:rPr>
          <w:noProof/>
        </w:rPr>
        <w:drawing>
          <wp:anchor distT="0" distB="0" distL="114300" distR="114300" simplePos="0" relativeHeight="251662336" behindDoc="0" locked="0" layoutInCell="1" allowOverlap="0" wp14:anchorId="1EE128C7" wp14:editId="3EE62718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11" name="Picture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 w:history="1">
        <w:r>
          <w:rPr>
            <w:b/>
            <w:bCs/>
            <w:smallCaps/>
            <w:color w:val="0095D5"/>
            <w:u w:val="single" w:color="0095D5"/>
          </w:rPr>
          <w:t>MOMENTUM WIRELESS</w:t>
        </w:r>
      </w:hyperlink>
    </w:p>
    <w:p w14:paraId="4CE491F8" w14:textId="77777777" w:rsidR="00C07CA5" w:rsidRDefault="00DD2BD2">
      <w:pPr>
        <w:ind w:left="4248"/>
      </w:pPr>
      <w:bookmarkStart w:id="0" w:name="_Hlk515635723"/>
      <w:r>
        <w:t xml:space="preserve">+ Une performance </w:t>
      </w:r>
      <w:proofErr w:type="spellStart"/>
      <w:r>
        <w:t>sonore</w:t>
      </w:r>
      <w:proofErr w:type="spellEnd"/>
      <w:r>
        <w:t xml:space="preserve"> qualitative</w:t>
      </w:r>
    </w:p>
    <w:p w14:paraId="77C0AD2F" w14:textId="77777777" w:rsidR="00C07CA5" w:rsidRDefault="00DD2BD2">
      <w:pPr>
        <w:ind w:left="4248"/>
      </w:pPr>
      <w:r>
        <w:t xml:space="preserve">+ 3 modes ANC pour </w:t>
      </w:r>
      <w:proofErr w:type="spellStart"/>
      <w:r>
        <w:t>s’évader</w:t>
      </w:r>
      <w:proofErr w:type="spellEnd"/>
      <w:r>
        <w:t xml:space="preserve"> de la folie </w:t>
      </w:r>
      <w:proofErr w:type="spellStart"/>
      <w:r>
        <w:t>quotidienne</w:t>
      </w:r>
      <w:proofErr w:type="spellEnd"/>
    </w:p>
    <w:p w14:paraId="35C0D8F7" w14:textId="77777777" w:rsidR="00C07CA5" w:rsidRDefault="00DD2BD2">
      <w:pPr>
        <w:ind w:left="4248"/>
      </w:pPr>
      <w:r>
        <w:t xml:space="preserve">+ Transparence de </w:t>
      </w:r>
      <w:proofErr w:type="spellStart"/>
      <w:r>
        <w:t>l’au</w:t>
      </w:r>
      <w:r>
        <w:t>dition</w:t>
      </w:r>
      <w:proofErr w:type="spellEnd"/>
    </w:p>
    <w:p w14:paraId="42503CFE" w14:textId="77777777" w:rsidR="00C07CA5" w:rsidRDefault="00DD2BD2">
      <w:pPr>
        <w:ind w:left="4248"/>
      </w:pPr>
      <w:r>
        <w:t xml:space="preserve">+ Des </w:t>
      </w:r>
      <w:proofErr w:type="spellStart"/>
      <w:r>
        <w:t>fonctions</w:t>
      </w:r>
      <w:proofErr w:type="spellEnd"/>
      <w:r>
        <w:t xml:space="preserve"> précises </w:t>
      </w:r>
      <w:proofErr w:type="spellStart"/>
      <w:r>
        <w:t>telles</w:t>
      </w:r>
      <w:proofErr w:type="spellEnd"/>
      <w:r>
        <w:t xml:space="preserve"> que la mise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marche</w:t>
      </w:r>
      <w:proofErr w:type="spellEnd"/>
      <w:r>
        <w:t>/</w:t>
      </w:r>
      <w:proofErr w:type="spellStart"/>
      <w:r>
        <w:t>arrêt</w:t>
      </w:r>
      <w:proofErr w:type="spellEnd"/>
      <w:r>
        <w:t xml:space="preserve"> </w:t>
      </w:r>
      <w:proofErr w:type="spellStart"/>
      <w:r>
        <w:t>automatique</w:t>
      </w:r>
      <w:proofErr w:type="spellEnd"/>
      <w:r>
        <w:t xml:space="preserve"> et la pause </w:t>
      </w:r>
      <w:proofErr w:type="spellStart"/>
      <w:r>
        <w:t>intelligente</w:t>
      </w:r>
      <w:proofErr w:type="spellEnd"/>
    </w:p>
    <w:p w14:paraId="1B40BE22" w14:textId="77777777" w:rsidR="00C07CA5" w:rsidRDefault="00DD2BD2">
      <w:pPr>
        <w:ind w:left="4678"/>
      </w:pPr>
      <w:r>
        <w:t xml:space="preserve">+ Un design </w:t>
      </w:r>
      <w:proofErr w:type="spellStart"/>
      <w:r>
        <w:t>luxueux</w:t>
      </w:r>
      <w:proofErr w:type="spellEnd"/>
      <w:r>
        <w:t xml:space="preserve"> avec son </w:t>
      </w:r>
      <w:proofErr w:type="spellStart"/>
      <w:r>
        <w:t>cuir</w:t>
      </w:r>
      <w:proofErr w:type="spellEnd"/>
      <w:r>
        <w:t xml:space="preserve"> souple sur les </w:t>
      </w:r>
      <w:proofErr w:type="spellStart"/>
      <w:r>
        <w:t>écouteurs</w:t>
      </w:r>
      <w:proofErr w:type="spellEnd"/>
      <w:r>
        <w:t xml:space="preserve"> et le bandeau</w:t>
      </w:r>
    </w:p>
    <w:p w14:paraId="1DCADA5F" w14:textId="77777777" w:rsidR="00C07CA5" w:rsidRDefault="00DD2BD2">
      <w:pPr>
        <w:ind w:left="4678"/>
      </w:pPr>
      <w:r>
        <w:t xml:space="preserve">+ </w:t>
      </w:r>
      <w:proofErr w:type="spellStart"/>
      <w:r>
        <w:t>Jusqu’à</w:t>
      </w:r>
      <w:proofErr w:type="spellEnd"/>
      <w:r>
        <w:t xml:space="preserve"> 17 </w:t>
      </w:r>
      <w:proofErr w:type="spellStart"/>
      <w:r>
        <w:t>heures</w:t>
      </w:r>
      <w:proofErr w:type="spellEnd"/>
      <w:r>
        <w:t xml:space="preserve"> </w:t>
      </w:r>
      <w:proofErr w:type="spellStart"/>
      <w:r>
        <w:t>d’autonomie</w:t>
      </w:r>
      <w:proofErr w:type="spellEnd"/>
      <w:r>
        <w:t xml:space="preserve"> de batterie</w:t>
      </w:r>
    </w:p>
    <w:p w14:paraId="0A2834F3" w14:textId="77777777" w:rsidR="00C07CA5" w:rsidRDefault="00DD2BD2">
      <w:pPr>
        <w:ind w:left="4678"/>
      </w:pPr>
      <w:r>
        <w:t>+ Tracker Bluetooth Tile</w:t>
      </w:r>
    </w:p>
    <w:p w14:paraId="4383F7DD" w14:textId="77777777" w:rsidR="00C07CA5" w:rsidRDefault="00DD2BD2">
      <w:pPr>
        <w:ind w:left="4678"/>
      </w:pPr>
      <w:r>
        <w:t xml:space="preserve">+ </w:t>
      </w:r>
      <w:r>
        <w:t xml:space="preserve">Disponible </w:t>
      </w:r>
      <w:proofErr w:type="spellStart"/>
      <w:r>
        <w:t>en</w:t>
      </w:r>
      <w:proofErr w:type="spellEnd"/>
      <w:r>
        <w:t xml:space="preserve"> noir </w:t>
      </w:r>
      <w:proofErr w:type="spellStart"/>
      <w:r>
        <w:t>ou</w:t>
      </w:r>
      <w:proofErr w:type="spellEnd"/>
      <w:r>
        <w:t xml:space="preserve"> blanc</w:t>
      </w:r>
    </w:p>
    <w:p w14:paraId="38C8ABDB" w14:textId="77777777" w:rsidR="00C07CA5" w:rsidRDefault="00DD2BD2">
      <w:pPr>
        <w:ind w:left="4678"/>
      </w:pPr>
      <w:r>
        <w:rPr>
          <w:b/>
          <w:bCs/>
        </w:rPr>
        <w:t xml:space="preserve">Prix Public </w:t>
      </w:r>
      <w:proofErr w:type="spellStart"/>
      <w:proofErr w:type="gramStart"/>
      <w:r>
        <w:rPr>
          <w:b/>
          <w:bCs/>
        </w:rPr>
        <w:t>Conseillé</w:t>
      </w:r>
      <w:proofErr w:type="spellEnd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399 € TTC</w:t>
      </w:r>
      <w:r>
        <w:t> </w:t>
      </w:r>
    </w:p>
    <w:p w14:paraId="0575D0D8" w14:textId="77777777" w:rsidR="00C07CA5" w:rsidRDefault="00C07CA5"/>
    <w:p w14:paraId="13D9B19C" w14:textId="77777777" w:rsidR="00C07CA5" w:rsidRDefault="00C07CA5"/>
    <w:p w14:paraId="217F578F" w14:textId="77777777" w:rsidR="00C07CA5" w:rsidRDefault="00DD2BD2">
      <w:r>
        <w:rPr>
          <w:b/>
          <w:bCs/>
          <w:smallCaps/>
          <w:color w:val="0095D5"/>
        </w:rPr>
        <w:t>LA NOUVELLE RÉFÉRENCE EN MATIÈRE D’AUDIO MOBILE</w:t>
      </w:r>
    </w:p>
    <w:p w14:paraId="2D4ED108" w14:textId="77777777" w:rsidR="00C07CA5" w:rsidRDefault="00C07CA5"/>
    <w:p w14:paraId="43B5EFB4" w14:textId="77777777" w:rsidR="00C07CA5" w:rsidRPr="00BD1940" w:rsidRDefault="00DD2BD2">
      <w:pPr>
        <w:rPr>
          <w:lang w:val="nl-B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E76A487" wp14:editId="48929C98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13" name="Picture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" w:history="1">
        <w:r w:rsidRPr="00BD1940">
          <w:rPr>
            <w:b/>
            <w:bCs/>
            <w:color w:val="0095D5"/>
            <w:u w:val="single" w:color="0095D5"/>
            <w:lang w:val="nl-BE"/>
          </w:rPr>
          <w:t>IE 900</w:t>
        </w:r>
      </w:hyperlink>
      <w:r w:rsidRPr="00BD1940">
        <w:rPr>
          <w:b/>
          <w:bCs/>
          <w:color w:val="0095D5"/>
          <w:lang w:val="nl-BE"/>
        </w:rPr>
        <w:t xml:space="preserve"> / </w:t>
      </w:r>
      <w:r>
        <w:fldChar w:fldCharType="begin"/>
      </w:r>
      <w:r w:rsidRPr="00BD1940">
        <w:rPr>
          <w:lang w:val="nl-BE"/>
        </w:rPr>
        <w:instrText xml:space="preserve"> HYPERLINK "https://fr-fr.sennheiser.com/ie-300" </w:instrText>
      </w:r>
      <w:r>
        <w:fldChar w:fldCharType="separate"/>
      </w:r>
      <w:r w:rsidRPr="00BD1940">
        <w:rPr>
          <w:b/>
          <w:bCs/>
          <w:color w:val="0095D5"/>
          <w:u w:val="single" w:color="0095D5"/>
          <w:lang w:val="nl-BE"/>
        </w:rPr>
        <w:t>IE 300</w:t>
      </w:r>
      <w:r>
        <w:rPr>
          <w:b/>
          <w:bCs/>
          <w:color w:val="0095D5"/>
          <w:u w:val="single" w:color="0095D5"/>
        </w:rPr>
        <w:fldChar w:fldCharType="end"/>
      </w:r>
    </w:p>
    <w:p w14:paraId="35B9B764" w14:textId="77777777" w:rsidR="00C07CA5" w:rsidRPr="00BD1940" w:rsidRDefault="00DD2BD2">
      <w:pPr>
        <w:ind w:left="3544"/>
        <w:rPr>
          <w:lang w:val="nl-BE"/>
        </w:rPr>
      </w:pPr>
      <w:r w:rsidRPr="00BD1940">
        <w:rPr>
          <w:lang w:val="nl-BE"/>
        </w:rPr>
        <w:t>+ Révèle les moindres détails de la musique</w:t>
      </w:r>
    </w:p>
    <w:p w14:paraId="30BD397E" w14:textId="77777777" w:rsidR="00C07CA5" w:rsidRPr="00BD1940" w:rsidRDefault="00DD2BD2">
      <w:pPr>
        <w:ind w:left="3544"/>
        <w:rPr>
          <w:lang w:val="nl-BE"/>
        </w:rPr>
      </w:pPr>
      <w:r w:rsidRPr="00BD1940">
        <w:rPr>
          <w:lang w:val="nl-BE"/>
        </w:rPr>
        <w:t>+ Nouveau niveau de clarté, grâce à la technologie X3R, avec le IE 900</w:t>
      </w:r>
    </w:p>
    <w:p w14:paraId="66535928" w14:textId="77777777" w:rsidR="00C07CA5" w:rsidRPr="00BD1940" w:rsidRDefault="00DD2BD2">
      <w:pPr>
        <w:ind w:left="3544"/>
        <w:rPr>
          <w:lang w:val="nl-BE"/>
        </w:rPr>
      </w:pPr>
      <w:r w:rsidRPr="00BD1940">
        <w:rPr>
          <w:lang w:val="nl-BE"/>
        </w:rPr>
        <w:t>+ Assemblés à la main en Allemagne dans l’usine historique de Sennheiser.</w:t>
      </w:r>
    </w:p>
    <w:p w14:paraId="26905130" w14:textId="77777777" w:rsidR="00C07CA5" w:rsidRPr="00BD1940" w:rsidRDefault="00DD2BD2">
      <w:pPr>
        <w:ind w:left="4678"/>
        <w:rPr>
          <w:lang w:val="nl-BE"/>
        </w:rPr>
      </w:pPr>
      <w:r w:rsidRPr="00BD1940">
        <w:rPr>
          <w:lang w:val="nl-BE"/>
        </w:rPr>
        <w:t>+ Excellen</w:t>
      </w:r>
      <w:r w:rsidRPr="00BD1940">
        <w:rPr>
          <w:lang w:val="nl-BE"/>
        </w:rPr>
        <w:t>t confort grâce aux contours d’oreilles réglables individuellement et aux choix d’embout auriculaires en silicone ou en mousse à mémoire de forme pour s’adapter à toutes les oreilles</w:t>
      </w:r>
    </w:p>
    <w:p w14:paraId="0987695F" w14:textId="77777777" w:rsidR="00C07CA5" w:rsidRDefault="00DD2BD2">
      <w:pPr>
        <w:tabs>
          <w:tab w:val="left" w:pos="4253"/>
        </w:tabs>
      </w:pPr>
      <w:r w:rsidRPr="00BD1940">
        <w:rPr>
          <w:lang w:val="nl-BE"/>
        </w:rPr>
        <w:tab/>
      </w:r>
      <w:r w:rsidRPr="00BD1940">
        <w:rPr>
          <w:b/>
          <w:bCs/>
          <w:shd w:val="clear" w:color="auto" w:fill="FFFFFF"/>
          <w:lang w:val="nl-BE"/>
        </w:rPr>
        <w:t xml:space="preserve">        </w:t>
      </w:r>
      <w:r>
        <w:rPr>
          <w:b/>
          <w:bCs/>
        </w:rPr>
        <w:t xml:space="preserve">Prix Public </w:t>
      </w:r>
      <w:proofErr w:type="spellStart"/>
      <w:proofErr w:type="gramStart"/>
      <w:r>
        <w:rPr>
          <w:b/>
          <w:bCs/>
        </w:rPr>
        <w:t>Conseillé</w:t>
      </w:r>
      <w:proofErr w:type="spellEnd"/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:</w:t>
      </w:r>
      <w:proofErr w:type="gramEnd"/>
      <w:r>
        <w:rPr>
          <w:b/>
          <w:bCs/>
          <w:shd w:val="clear" w:color="auto" w:fill="FFFFFF"/>
        </w:rPr>
        <w:t xml:space="preserve"> 1299 € / 299 €TTC</w:t>
      </w:r>
    </w:p>
    <w:p w14:paraId="2AE20734" w14:textId="77777777" w:rsidR="00C07CA5" w:rsidRDefault="00C07CA5"/>
    <w:p w14:paraId="3C3B1761" w14:textId="77777777" w:rsidR="00C07CA5" w:rsidRDefault="00DD2BD2">
      <w:pPr>
        <w:spacing w:line="240" w:lineRule="auto"/>
      </w:pPr>
      <w:r>
        <w:rPr>
          <w:b/>
          <w:bCs/>
          <w:smallCaps/>
          <w:color w:val="0095D5"/>
        </w:rPr>
        <w:lastRenderedPageBreak/>
        <w:t xml:space="preserve">PLACER LA BARRE PLUS </w:t>
      </w:r>
      <w:r>
        <w:rPr>
          <w:b/>
          <w:bCs/>
          <w:smallCaps/>
          <w:color w:val="0095D5"/>
        </w:rPr>
        <w:t>HAUT POUR LE DIVERTISSEMENT À DOMICILE</w:t>
      </w:r>
    </w:p>
    <w:p w14:paraId="41FCB4A3" w14:textId="77777777" w:rsidR="00C07CA5" w:rsidRDefault="00C07CA5"/>
    <w:p w14:paraId="16AAA73C" w14:textId="77777777" w:rsidR="00C07CA5" w:rsidRDefault="00DD2BD2">
      <w:r>
        <w:rPr>
          <w:noProof/>
        </w:rPr>
        <w:drawing>
          <wp:anchor distT="0" distB="0" distL="114300" distR="114300" simplePos="0" relativeHeight="251664384" behindDoc="0" locked="0" layoutInCell="1" allowOverlap="0" wp14:anchorId="3B8E4CFC" wp14:editId="5D2C2A4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15" name="Picture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 w:history="1">
        <w:r>
          <w:rPr>
            <w:b/>
            <w:bCs/>
            <w:smallCaps/>
            <w:color w:val="0095D5"/>
            <w:u w:val="single" w:color="0095D5"/>
          </w:rPr>
          <w:t>AMBEO SOUNDBAR</w:t>
        </w:r>
      </w:hyperlink>
    </w:p>
    <w:p w14:paraId="2BDE705B" w14:textId="77777777" w:rsidR="00C07CA5" w:rsidRDefault="00DD2BD2">
      <w:r>
        <w:t xml:space="preserve">+ </w:t>
      </w:r>
      <w:proofErr w:type="spellStart"/>
      <w:r>
        <w:t>Crée</w:t>
      </w:r>
      <w:proofErr w:type="spellEnd"/>
      <w:r>
        <w:t xml:space="preserve"> un son 3D </w:t>
      </w:r>
      <w:proofErr w:type="spellStart"/>
      <w:r>
        <w:t>immersif</w:t>
      </w:r>
      <w:proofErr w:type="spellEnd"/>
      <w:r>
        <w:t xml:space="preserve"> avec des basses </w:t>
      </w:r>
      <w:proofErr w:type="spellStart"/>
      <w:r>
        <w:t>puissantes</w:t>
      </w:r>
      <w:proofErr w:type="spellEnd"/>
      <w:r>
        <w:t xml:space="preserve">, sans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besoin</w:t>
      </w:r>
      <w:proofErr w:type="spellEnd"/>
      <w:r>
        <w:t xml:space="preserve"> d'un caisson de basses</w:t>
      </w:r>
    </w:p>
    <w:p w14:paraId="0F891872" w14:textId="77777777" w:rsidR="00C07CA5" w:rsidRDefault="00DD2BD2">
      <w:r>
        <w:t xml:space="preserve">+ Le </w:t>
      </w:r>
      <w:proofErr w:type="spellStart"/>
      <w:r>
        <w:t>calibrage</w:t>
      </w:r>
      <w:proofErr w:type="spellEnd"/>
      <w:r>
        <w:t xml:space="preserve"> </w:t>
      </w:r>
      <w:proofErr w:type="spellStart"/>
      <w:r>
        <w:t>automatique</w:t>
      </w:r>
      <w:proofErr w:type="spellEnd"/>
      <w:r>
        <w:t xml:space="preserve"> de la pièce </w:t>
      </w:r>
      <w:proofErr w:type="spellStart"/>
      <w:r>
        <w:t>adapte</w:t>
      </w:r>
      <w:proofErr w:type="spellEnd"/>
      <w:r>
        <w:t xml:space="preserve"> le son à </w:t>
      </w:r>
      <w:proofErr w:type="spellStart"/>
      <w:r>
        <w:t>celle</w:t>
      </w:r>
      <w:proofErr w:type="spellEnd"/>
      <w:r>
        <w:t xml:space="preserve">-ci </w:t>
      </w:r>
      <w:proofErr w:type="spellStart"/>
      <w:r>
        <w:t>ainsi</w:t>
      </w:r>
      <w:proofErr w:type="spellEnd"/>
      <w:r>
        <w:t xml:space="preserve"> </w:t>
      </w:r>
      <w:proofErr w:type="spellStart"/>
      <w:r>
        <w:t>qu'à</w:t>
      </w:r>
      <w:proofErr w:type="spellEnd"/>
      <w:r>
        <w:t xml:space="preserve"> la place </w:t>
      </w:r>
      <w:proofErr w:type="spellStart"/>
      <w:r>
        <w:t>privilégiée</w:t>
      </w:r>
      <w:proofErr w:type="spellEnd"/>
      <w:r>
        <w:t xml:space="preserve"> de </w:t>
      </w:r>
      <w:proofErr w:type="spellStart"/>
      <w:r>
        <w:t>l'auditeur</w:t>
      </w:r>
      <w:proofErr w:type="spellEnd"/>
      <w:r>
        <w:t xml:space="preserve"> - le </w:t>
      </w:r>
      <w:proofErr w:type="spellStart"/>
      <w:r>
        <w:t>plaçant</w:t>
      </w:r>
      <w:proofErr w:type="spellEnd"/>
      <w:r>
        <w:t xml:space="preserve"> au </w:t>
      </w:r>
      <w:proofErr w:type="spellStart"/>
      <w:r>
        <w:t>centre</w:t>
      </w:r>
      <w:proofErr w:type="spellEnd"/>
      <w:r>
        <w:t xml:space="preserve"> de </w:t>
      </w:r>
      <w:proofErr w:type="spellStart"/>
      <w:r>
        <w:t>l'action</w:t>
      </w:r>
      <w:proofErr w:type="spellEnd"/>
    </w:p>
    <w:p w14:paraId="197B8889" w14:textId="77777777" w:rsidR="00C07CA5" w:rsidRDefault="00DD2BD2">
      <w:pPr>
        <w:ind w:left="4678"/>
      </w:pPr>
      <w:r>
        <w:t xml:space="preserve">+ </w:t>
      </w:r>
      <w:proofErr w:type="spellStart"/>
      <w:r>
        <w:t>Outre</w:t>
      </w:r>
      <w:proofErr w:type="spellEnd"/>
      <w:r>
        <w:t xml:space="preserve"> la </w:t>
      </w:r>
      <w:proofErr w:type="spellStart"/>
      <w:r>
        <w:t>compatibilité</w:t>
      </w:r>
      <w:proofErr w:type="spellEnd"/>
      <w:r>
        <w:t xml:space="preserve"> Dolby Atmos, DTS:X et MPEG-H, la </w:t>
      </w:r>
      <w:proofErr w:type="spellStart"/>
      <w:r>
        <w:t>technologie</w:t>
      </w:r>
      <w:proofErr w:type="spellEnd"/>
      <w:r>
        <w:t xml:space="preserve"> </w:t>
      </w:r>
      <w:proofErr w:type="spellStart"/>
      <w:r>
        <w:t>Upmix</w:t>
      </w:r>
      <w:proofErr w:type="spellEnd"/>
      <w:r>
        <w:t xml:space="preserve"> de </w:t>
      </w:r>
      <w:proofErr w:type="spellStart"/>
      <w:r>
        <w:t>l’AMBEO</w:t>
      </w:r>
      <w:proofErr w:type="spellEnd"/>
      <w:r>
        <w:t xml:space="preserve"> Soundbar </w:t>
      </w:r>
      <w:proofErr w:type="spellStart"/>
      <w:r>
        <w:t>permet</w:t>
      </w:r>
      <w:proofErr w:type="spellEnd"/>
      <w:r>
        <w:t xml:space="preserve"> de transformer le son </w:t>
      </w:r>
      <w:proofErr w:type="spellStart"/>
      <w:r>
        <w:t>stéréo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5.1 </w:t>
      </w:r>
      <w:proofErr w:type="spellStart"/>
      <w:r>
        <w:t>en</w:t>
      </w:r>
      <w:proofErr w:type="spellEnd"/>
      <w:r>
        <w:t xml:space="preserve"> son 3D</w:t>
      </w:r>
    </w:p>
    <w:p w14:paraId="3331AF4F" w14:textId="77777777" w:rsidR="00C07CA5" w:rsidRDefault="00DD2BD2">
      <w:pPr>
        <w:ind w:left="4320"/>
      </w:pPr>
      <w:r>
        <w:t xml:space="preserve">       </w:t>
      </w:r>
      <w:r>
        <w:t xml:space="preserve"> </w:t>
      </w:r>
      <w:r>
        <w:rPr>
          <w:b/>
          <w:bCs/>
        </w:rPr>
        <w:t xml:space="preserve">Prix Public </w:t>
      </w:r>
      <w:proofErr w:type="spellStart"/>
      <w:proofErr w:type="gramStart"/>
      <w:r>
        <w:rPr>
          <w:b/>
          <w:bCs/>
        </w:rPr>
        <w:t>Conseillé</w:t>
      </w:r>
      <w:proofErr w:type="spellEnd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2 499 € TTC</w:t>
      </w:r>
    </w:p>
    <w:bookmarkEnd w:id="0"/>
    <w:p w14:paraId="141F44BD" w14:textId="77777777" w:rsidR="00C07CA5" w:rsidRDefault="00C07CA5">
      <w:pPr>
        <w:spacing w:line="240" w:lineRule="auto"/>
        <w:rPr>
          <w:sz w:val="24"/>
          <w:szCs w:val="24"/>
        </w:rPr>
      </w:pPr>
    </w:p>
    <w:p w14:paraId="0E9CD4BD" w14:textId="77777777" w:rsidR="00C07CA5" w:rsidRDefault="00DD2BD2">
      <w:r>
        <w:rPr>
          <w:noProof/>
        </w:rPr>
        <w:drawing>
          <wp:anchor distT="0" distB="0" distL="114300" distR="114300" simplePos="0" relativeHeight="251665408" behindDoc="0" locked="0" layoutInCell="1" allowOverlap="0" wp14:anchorId="025DB6C4" wp14:editId="603924B0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2886075" cy="1924050"/>
            <wp:effectExtent l="0" t="0" r="0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00017" name="Picture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mallCaps/>
          <w:color w:val="0095D5"/>
        </w:rPr>
        <w:t xml:space="preserve"> </w:t>
      </w:r>
      <w:hyperlink r:id="rId23" w:history="1">
        <w:r>
          <w:rPr>
            <w:b/>
            <w:bCs/>
            <w:smallCaps/>
            <w:color w:val="0095D5"/>
            <w:u w:val="single" w:color="0095D5"/>
          </w:rPr>
          <w:t>RS 5200</w:t>
        </w:r>
      </w:hyperlink>
      <w:r>
        <w:rPr>
          <w:color w:val="0095D5"/>
          <w:u w:val="single" w:color="0095D5"/>
        </w:rPr>
        <w:t xml:space="preserve"> </w:t>
      </w:r>
    </w:p>
    <w:p w14:paraId="319A147A" w14:textId="77777777" w:rsidR="00C07CA5" w:rsidRDefault="00DD2BD2">
      <w:pPr>
        <w:ind w:left="3544"/>
      </w:pPr>
      <w:r>
        <w:t xml:space="preserve">+ </w:t>
      </w:r>
      <w:proofErr w:type="spellStart"/>
      <w:r>
        <w:t>Améliorer</w:t>
      </w:r>
      <w:proofErr w:type="spellEnd"/>
      <w:r>
        <w:t xml:space="preserve"> le son des </w:t>
      </w:r>
      <w:proofErr w:type="spellStart"/>
      <w:r>
        <w:t>émissions</w:t>
      </w:r>
      <w:proofErr w:type="spellEnd"/>
      <w:r>
        <w:t xml:space="preserve"> de </w:t>
      </w:r>
      <w:proofErr w:type="spellStart"/>
      <w:r>
        <w:t>télévision</w:t>
      </w:r>
      <w:proofErr w:type="spellEnd"/>
      <w:r>
        <w:t xml:space="preserve">, des films </w:t>
      </w:r>
      <w:proofErr w:type="spellStart"/>
      <w:r>
        <w:t>ou</w:t>
      </w:r>
      <w:proofErr w:type="spellEnd"/>
      <w:r>
        <w:t xml:space="preserve"> de la musique</w:t>
      </w:r>
    </w:p>
    <w:p w14:paraId="7F106089" w14:textId="77777777" w:rsidR="00C07CA5" w:rsidRDefault="00DD2BD2">
      <w:pPr>
        <w:ind w:left="3544"/>
      </w:pPr>
      <w:r>
        <w:t xml:space="preserve">+ </w:t>
      </w:r>
      <w:proofErr w:type="spellStart"/>
      <w:r>
        <w:t>Réduit</w:t>
      </w:r>
      <w:proofErr w:type="spellEnd"/>
      <w:r>
        <w:t xml:space="preserve"> </w:t>
      </w:r>
      <w:proofErr w:type="spellStart"/>
      <w:r>
        <w:t>dynamiquement</w:t>
      </w:r>
      <w:proofErr w:type="spellEnd"/>
      <w:r>
        <w:t xml:space="preserve"> le bruit </w:t>
      </w:r>
      <w:proofErr w:type="spellStart"/>
      <w:r>
        <w:t>ambiant</w:t>
      </w:r>
      <w:proofErr w:type="spellEnd"/>
      <w:r>
        <w:t xml:space="preserve"> qui fait </w:t>
      </w:r>
      <w:proofErr w:type="spellStart"/>
      <w:r>
        <w:t>partie</w:t>
      </w:r>
      <w:proofErr w:type="spellEnd"/>
      <w:r>
        <w:t xml:space="preserve"> du son de la </w:t>
      </w:r>
      <w:proofErr w:type="spellStart"/>
      <w:r>
        <w:t>télévision</w:t>
      </w:r>
      <w:proofErr w:type="spellEnd"/>
      <w:r>
        <w:t xml:space="preserve"> pour des dialogues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clarté</w:t>
      </w:r>
      <w:proofErr w:type="spellEnd"/>
      <w:r>
        <w:t xml:space="preserve"> </w:t>
      </w:r>
      <w:proofErr w:type="spellStart"/>
      <w:r>
        <w:t>exceptionnelle</w:t>
      </w:r>
      <w:proofErr w:type="spellEnd"/>
    </w:p>
    <w:p w14:paraId="32546E44" w14:textId="77777777" w:rsidR="00C07CA5" w:rsidRDefault="00DD2BD2">
      <w:pPr>
        <w:ind w:left="4678"/>
      </w:pPr>
      <w:r>
        <w:t xml:space="preserve">+ Transmission numérique sans fil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clarté</w:t>
      </w:r>
      <w:proofErr w:type="spellEnd"/>
      <w:r>
        <w:t xml:space="preserve"> </w:t>
      </w:r>
      <w:proofErr w:type="spellStart"/>
      <w:r>
        <w:t>exceptionnelle</w:t>
      </w:r>
      <w:proofErr w:type="spellEnd"/>
      <w:r>
        <w:t xml:space="preserve"> </w:t>
      </w:r>
      <w:proofErr w:type="spellStart"/>
      <w:r>
        <w:t>jusqu'à</w:t>
      </w:r>
      <w:proofErr w:type="spellEnd"/>
      <w:r>
        <w:t xml:space="preserve"> 70 </w:t>
      </w:r>
      <w:proofErr w:type="spellStart"/>
      <w:r>
        <w:t>mètres</w:t>
      </w:r>
      <w:proofErr w:type="spellEnd"/>
      <w:r>
        <w:t xml:space="preserve"> de </w:t>
      </w:r>
      <w:proofErr w:type="spellStart"/>
      <w:r>
        <w:t>l'émetteur</w:t>
      </w:r>
      <w:proofErr w:type="spellEnd"/>
      <w:r>
        <w:t>.</w:t>
      </w:r>
    </w:p>
    <w:p w14:paraId="6C170257" w14:textId="77777777" w:rsidR="00C07CA5" w:rsidRDefault="00DD2BD2">
      <w:pPr>
        <w:ind w:left="4678"/>
      </w:pPr>
      <w:r>
        <w:t xml:space="preserve">+ </w:t>
      </w:r>
      <w:proofErr w:type="spellStart"/>
      <w:r>
        <w:t>Autonomie</w:t>
      </w:r>
      <w:proofErr w:type="spellEnd"/>
      <w:r>
        <w:t xml:space="preserve"> de 12 </w:t>
      </w:r>
      <w:proofErr w:type="spellStart"/>
      <w:r>
        <w:t>heures</w:t>
      </w:r>
      <w:proofErr w:type="spellEnd"/>
      <w:r>
        <w:t xml:space="preserve"> et recharge facile </w:t>
      </w:r>
      <w:proofErr w:type="spellStart"/>
      <w:r>
        <w:t>grâce</w:t>
      </w:r>
      <w:proofErr w:type="spellEnd"/>
      <w:r>
        <w:t xml:space="preserve"> à la station </w:t>
      </w:r>
      <w:proofErr w:type="spellStart"/>
      <w:r>
        <w:t>d'accueil</w:t>
      </w:r>
      <w:proofErr w:type="spellEnd"/>
      <w:r>
        <w:rPr>
          <w:b/>
          <w:bCs/>
          <w:shd w:val="clear" w:color="auto" w:fill="FFFFFF"/>
        </w:rPr>
        <w:t xml:space="preserve"> </w:t>
      </w:r>
    </w:p>
    <w:p w14:paraId="49C1A310" w14:textId="77777777" w:rsidR="00C07CA5" w:rsidRDefault="00DD2BD2">
      <w:pPr>
        <w:ind w:left="4678"/>
      </w:pPr>
      <w:r>
        <w:rPr>
          <w:b/>
          <w:bCs/>
          <w:shd w:val="clear" w:color="auto" w:fill="FFFFFF"/>
        </w:rPr>
        <w:t xml:space="preserve">Prix Public </w:t>
      </w:r>
      <w:proofErr w:type="spellStart"/>
      <w:proofErr w:type="gramStart"/>
      <w:r>
        <w:rPr>
          <w:b/>
          <w:bCs/>
          <w:shd w:val="clear" w:color="auto" w:fill="FFFFFF"/>
        </w:rPr>
        <w:t>Conseillé</w:t>
      </w:r>
      <w:proofErr w:type="spellEnd"/>
      <w:r>
        <w:rPr>
          <w:b/>
          <w:bCs/>
          <w:shd w:val="clear" w:color="auto" w:fill="FFFFFF"/>
        </w:rPr>
        <w:t xml:space="preserve"> :</w:t>
      </w:r>
      <w:proofErr w:type="gramEnd"/>
      <w:r>
        <w:rPr>
          <w:b/>
          <w:bCs/>
          <w:shd w:val="clear" w:color="auto" w:fill="FFFFFF"/>
        </w:rPr>
        <w:t xml:space="preserve"> 249.90 € TTC </w:t>
      </w:r>
    </w:p>
    <w:p w14:paraId="2499868A" w14:textId="77777777" w:rsidR="00C07CA5" w:rsidRDefault="00C07CA5"/>
    <w:p w14:paraId="30CB1AED" w14:textId="77777777" w:rsidR="00C07CA5" w:rsidRDefault="00C07CA5"/>
    <w:p w14:paraId="7AD4B1D0" w14:textId="77777777" w:rsidR="00C07CA5" w:rsidRDefault="00DD2BD2">
      <w:pPr>
        <w:spacing w:line="240" w:lineRule="auto"/>
        <w:rPr>
          <w:sz w:val="16"/>
          <w:szCs w:val="16"/>
        </w:rPr>
      </w:pPr>
      <w:bookmarkStart w:id="1" w:name="_Hlk79420656"/>
      <w:r>
        <w:rPr>
          <w:b/>
          <w:bCs/>
          <w:caps/>
          <w:color w:val="0095D5"/>
          <w:sz w:val="16"/>
          <w:szCs w:val="16"/>
        </w:rPr>
        <w:t xml:space="preserve">A PROPOS </w:t>
      </w:r>
      <w:proofErr w:type="gramStart"/>
      <w:r>
        <w:rPr>
          <w:b/>
          <w:bCs/>
          <w:caps/>
          <w:color w:val="0095D5"/>
          <w:sz w:val="16"/>
          <w:szCs w:val="16"/>
        </w:rPr>
        <w:t>DE  Sennheiser</w:t>
      </w:r>
      <w:proofErr w:type="gramEnd"/>
      <w:r>
        <w:rPr>
          <w:b/>
          <w:bCs/>
          <w:caps/>
          <w:color w:val="0095D5"/>
          <w:sz w:val="16"/>
          <w:szCs w:val="16"/>
        </w:rPr>
        <w:t xml:space="preserve"> </w:t>
      </w:r>
    </w:p>
    <w:p w14:paraId="4CB66FD9" w14:textId="77777777" w:rsidR="00C07CA5" w:rsidRDefault="00DD2BD2">
      <w:pPr>
        <w:spacing w:line="240" w:lineRule="auto"/>
      </w:pPr>
      <w:proofErr w:type="spellStart"/>
      <w:r>
        <w:rPr>
          <w:sz w:val="16"/>
          <w:szCs w:val="16"/>
        </w:rPr>
        <w:t>Façonner</w:t>
      </w:r>
      <w:proofErr w:type="spellEnd"/>
      <w:r>
        <w:rPr>
          <w:sz w:val="16"/>
          <w:szCs w:val="16"/>
        </w:rPr>
        <w:t xml:space="preserve"> le </w:t>
      </w:r>
      <w:proofErr w:type="spellStart"/>
      <w:r>
        <w:rPr>
          <w:sz w:val="16"/>
          <w:szCs w:val="16"/>
        </w:rPr>
        <w:t>futur</w:t>
      </w:r>
      <w:proofErr w:type="spellEnd"/>
      <w:r>
        <w:rPr>
          <w:sz w:val="16"/>
          <w:szCs w:val="16"/>
        </w:rPr>
        <w:t xml:space="preserve"> de </w:t>
      </w:r>
      <w:proofErr w:type="spellStart"/>
      <w:r>
        <w:rPr>
          <w:sz w:val="16"/>
          <w:szCs w:val="16"/>
        </w:rPr>
        <w:t>l’audio</w:t>
      </w:r>
      <w:proofErr w:type="spellEnd"/>
      <w:r>
        <w:rPr>
          <w:sz w:val="16"/>
          <w:szCs w:val="16"/>
        </w:rPr>
        <w:t xml:space="preserve"> et </w:t>
      </w:r>
      <w:proofErr w:type="spellStart"/>
      <w:r>
        <w:rPr>
          <w:sz w:val="16"/>
          <w:szCs w:val="16"/>
        </w:rPr>
        <w:t>créer</w:t>
      </w:r>
      <w:proofErr w:type="spellEnd"/>
      <w:r>
        <w:rPr>
          <w:sz w:val="16"/>
          <w:szCs w:val="16"/>
        </w:rPr>
        <w:t xml:space="preserve"> des </w:t>
      </w:r>
      <w:proofErr w:type="spellStart"/>
      <w:r>
        <w:rPr>
          <w:sz w:val="16"/>
          <w:szCs w:val="16"/>
        </w:rPr>
        <w:t>expériences</w:t>
      </w:r>
      <w:proofErr w:type="spellEnd"/>
      <w:r>
        <w:rPr>
          <w:sz w:val="16"/>
          <w:szCs w:val="16"/>
        </w:rPr>
        <w:t xml:space="preserve"> audio </w:t>
      </w:r>
      <w:proofErr w:type="spellStart"/>
      <w:r>
        <w:rPr>
          <w:sz w:val="16"/>
          <w:szCs w:val="16"/>
        </w:rPr>
        <w:t>uniques</w:t>
      </w:r>
      <w:proofErr w:type="spellEnd"/>
      <w:r>
        <w:rPr>
          <w:sz w:val="16"/>
          <w:szCs w:val="16"/>
        </w:rPr>
        <w:t xml:space="preserve"> pour les clients, </w:t>
      </w:r>
      <w:proofErr w:type="spellStart"/>
      <w:r>
        <w:rPr>
          <w:sz w:val="16"/>
          <w:szCs w:val="16"/>
        </w:rPr>
        <w:t>telle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est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l’ambition</w:t>
      </w:r>
      <w:proofErr w:type="spellEnd"/>
      <w:r>
        <w:rPr>
          <w:sz w:val="16"/>
          <w:szCs w:val="16"/>
        </w:rPr>
        <w:t xml:space="preserve"> commune des </w:t>
      </w:r>
      <w:proofErr w:type="spellStart"/>
      <w:r>
        <w:rPr>
          <w:sz w:val="16"/>
          <w:szCs w:val="16"/>
        </w:rPr>
        <w:t>employés</w:t>
      </w:r>
      <w:proofErr w:type="spellEnd"/>
      <w:r>
        <w:rPr>
          <w:sz w:val="16"/>
          <w:szCs w:val="16"/>
        </w:rPr>
        <w:t xml:space="preserve"> et </w:t>
      </w:r>
      <w:proofErr w:type="spellStart"/>
      <w:r>
        <w:rPr>
          <w:sz w:val="16"/>
          <w:szCs w:val="16"/>
        </w:rPr>
        <w:t>partenaires</w:t>
      </w:r>
      <w:proofErr w:type="spellEnd"/>
      <w:r>
        <w:rPr>
          <w:sz w:val="16"/>
          <w:szCs w:val="16"/>
        </w:rPr>
        <w:t xml:space="preserve"> de Sennheiser dans le monde. </w:t>
      </w:r>
      <w:proofErr w:type="spellStart"/>
      <w:r>
        <w:rPr>
          <w:sz w:val="16"/>
          <w:szCs w:val="16"/>
        </w:rPr>
        <w:t>L'entreprise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famili</w:t>
      </w:r>
      <w:r>
        <w:rPr>
          <w:sz w:val="16"/>
          <w:szCs w:val="16"/>
        </w:rPr>
        <w:t>ale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indépendante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dirigée</w:t>
      </w:r>
      <w:proofErr w:type="spellEnd"/>
      <w:r>
        <w:rPr>
          <w:sz w:val="16"/>
          <w:szCs w:val="16"/>
        </w:rPr>
        <w:t xml:space="preserve"> par Daniel Sennheiser et le Dr Andreas Sennheiser, la </w:t>
      </w:r>
      <w:proofErr w:type="spellStart"/>
      <w:r>
        <w:rPr>
          <w:sz w:val="16"/>
          <w:szCs w:val="16"/>
        </w:rPr>
        <w:t>troisième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génération</w:t>
      </w:r>
      <w:proofErr w:type="spellEnd"/>
      <w:r>
        <w:rPr>
          <w:sz w:val="16"/>
          <w:szCs w:val="16"/>
        </w:rPr>
        <w:t xml:space="preserve"> de la </w:t>
      </w:r>
      <w:proofErr w:type="spellStart"/>
      <w:r>
        <w:rPr>
          <w:sz w:val="16"/>
          <w:szCs w:val="16"/>
        </w:rPr>
        <w:t>famille</w:t>
      </w:r>
      <w:proofErr w:type="spellEnd"/>
      <w:r>
        <w:rPr>
          <w:sz w:val="16"/>
          <w:szCs w:val="16"/>
        </w:rPr>
        <w:t xml:space="preserve">, a </w:t>
      </w:r>
      <w:proofErr w:type="spellStart"/>
      <w:r>
        <w:rPr>
          <w:sz w:val="16"/>
          <w:szCs w:val="16"/>
        </w:rPr>
        <w:t>su</w:t>
      </w:r>
      <w:proofErr w:type="spellEnd"/>
      <w:r>
        <w:rPr>
          <w:sz w:val="16"/>
          <w:szCs w:val="16"/>
        </w:rPr>
        <w:t xml:space="preserve"> se hisser </w:t>
      </w:r>
      <w:proofErr w:type="spellStart"/>
      <w:r>
        <w:rPr>
          <w:sz w:val="16"/>
          <w:szCs w:val="16"/>
        </w:rPr>
        <w:t>parmi</w:t>
      </w:r>
      <w:proofErr w:type="spellEnd"/>
      <w:r>
        <w:rPr>
          <w:sz w:val="16"/>
          <w:szCs w:val="16"/>
        </w:rPr>
        <w:t xml:space="preserve"> les plus grands fabricants </w:t>
      </w:r>
      <w:proofErr w:type="spellStart"/>
      <w:r>
        <w:rPr>
          <w:sz w:val="16"/>
          <w:szCs w:val="16"/>
        </w:rPr>
        <w:t>mondiaux</w:t>
      </w:r>
      <w:proofErr w:type="spellEnd"/>
      <w:r>
        <w:rPr>
          <w:sz w:val="16"/>
          <w:szCs w:val="16"/>
        </w:rPr>
        <w:t xml:space="preserve"> de casques, enceintes, microphones et </w:t>
      </w:r>
      <w:proofErr w:type="spellStart"/>
      <w:r>
        <w:rPr>
          <w:sz w:val="16"/>
          <w:szCs w:val="16"/>
        </w:rPr>
        <w:t>systèmes</w:t>
      </w:r>
      <w:proofErr w:type="spellEnd"/>
      <w:r>
        <w:rPr>
          <w:sz w:val="16"/>
          <w:szCs w:val="16"/>
        </w:rPr>
        <w:t xml:space="preserve"> de transmission sans fil. </w:t>
      </w:r>
      <w:proofErr w:type="spellStart"/>
      <w:r>
        <w:rPr>
          <w:sz w:val="16"/>
          <w:szCs w:val="16"/>
        </w:rPr>
        <w:t>En</w:t>
      </w:r>
      <w:proofErr w:type="spellEnd"/>
      <w:r>
        <w:rPr>
          <w:sz w:val="16"/>
          <w:szCs w:val="16"/>
        </w:rPr>
        <w:t xml:space="preserve"> 2020, l</w:t>
      </w:r>
      <w:r>
        <w:rPr>
          <w:sz w:val="16"/>
          <w:szCs w:val="16"/>
        </w:rPr>
        <w:t xml:space="preserve">e </w:t>
      </w:r>
      <w:proofErr w:type="spellStart"/>
      <w:r>
        <w:rPr>
          <w:sz w:val="16"/>
          <w:szCs w:val="16"/>
        </w:rPr>
        <w:t>groupe</w:t>
      </w:r>
      <w:proofErr w:type="spellEnd"/>
      <w:r>
        <w:rPr>
          <w:sz w:val="16"/>
          <w:szCs w:val="16"/>
        </w:rPr>
        <w:t xml:space="preserve"> Sennheiser a </w:t>
      </w:r>
      <w:proofErr w:type="spellStart"/>
      <w:r>
        <w:rPr>
          <w:sz w:val="16"/>
          <w:szCs w:val="16"/>
        </w:rPr>
        <w:t>réalisé</w:t>
      </w:r>
      <w:proofErr w:type="spellEnd"/>
      <w:r>
        <w:rPr>
          <w:sz w:val="16"/>
          <w:szCs w:val="16"/>
        </w:rPr>
        <w:t xml:space="preserve"> un chiffre </w:t>
      </w:r>
      <w:proofErr w:type="spellStart"/>
      <w:r>
        <w:rPr>
          <w:sz w:val="16"/>
          <w:szCs w:val="16"/>
        </w:rPr>
        <w:t>d’affaires</w:t>
      </w:r>
      <w:proofErr w:type="spellEnd"/>
      <w:r>
        <w:rPr>
          <w:sz w:val="16"/>
          <w:szCs w:val="16"/>
        </w:rPr>
        <w:t xml:space="preserve"> de 573,5 millions </w:t>
      </w:r>
      <w:proofErr w:type="spellStart"/>
      <w:r>
        <w:rPr>
          <w:sz w:val="16"/>
          <w:szCs w:val="16"/>
        </w:rPr>
        <w:t>d’euros</w:t>
      </w:r>
      <w:proofErr w:type="spellEnd"/>
      <w:r>
        <w:rPr>
          <w:sz w:val="16"/>
          <w:szCs w:val="16"/>
        </w:rPr>
        <w:t xml:space="preserve">. </w:t>
      </w:r>
      <w:hyperlink r:id="rId24" w:history="1">
        <w:r>
          <w:rPr>
            <w:color w:val="000000"/>
            <w:sz w:val="16"/>
            <w:szCs w:val="16"/>
            <w:u w:val="single" w:color="000000"/>
          </w:rPr>
          <w:t>www.sennheiser.com</w:t>
        </w:r>
      </w:hyperlink>
    </w:p>
    <w:p w14:paraId="0DEDB845" w14:textId="77777777" w:rsidR="00C07CA5" w:rsidRDefault="00C07CA5">
      <w:pPr>
        <w:spacing w:line="240" w:lineRule="auto"/>
        <w:rPr>
          <w:sz w:val="16"/>
          <w:szCs w:val="16"/>
        </w:rPr>
      </w:pPr>
    </w:p>
    <w:p w14:paraId="73C2D9C6" w14:textId="77777777" w:rsidR="00C07CA5" w:rsidRDefault="00C07CA5">
      <w:pPr>
        <w:spacing w:line="240" w:lineRule="auto"/>
        <w:rPr>
          <w:sz w:val="16"/>
          <w:szCs w:val="16"/>
        </w:rPr>
      </w:pPr>
    </w:p>
    <w:tbl>
      <w:tblPr>
        <w:tblW w:w="8201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4236"/>
      </w:tblGrid>
      <w:tr w:rsidR="00C07CA5" w14:paraId="11430FD2" w14:textId="77777777">
        <w:trPr>
          <w:trHeight w:val="1956"/>
        </w:trPr>
        <w:tc>
          <w:tcPr>
            <w:tcW w:w="3975" w:type="dxa"/>
            <w:tcMar>
              <w:top w:w="5" w:type="dxa"/>
              <w:left w:w="113" w:type="dxa"/>
              <w:bottom w:w="5" w:type="dxa"/>
              <w:right w:w="113" w:type="dxa"/>
            </w:tcMar>
            <w:hideMark/>
          </w:tcPr>
          <w:p w14:paraId="15296F4D" w14:textId="77777777" w:rsidR="00C07CA5" w:rsidRDefault="00DD2BD2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Contact Local</w:t>
            </w:r>
          </w:p>
          <w:p w14:paraId="719FA5E0" w14:textId="77777777" w:rsidR="00C07CA5" w:rsidRDefault="00C07CA5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</w:p>
          <w:p w14:paraId="14AB7877" w14:textId="7C394990" w:rsidR="00C07CA5" w:rsidRDefault="002E1DF7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TEAM LEWIS</w:t>
            </w:r>
          </w:p>
          <w:p w14:paraId="11392AE6" w14:textId="382566F1" w:rsidR="00C07CA5" w:rsidRDefault="002E1DF7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95D5"/>
                <w:sz w:val="16"/>
                <w:szCs w:val="16"/>
              </w:rPr>
              <w:t xml:space="preserve">Aricia </w:t>
            </w:r>
            <w:proofErr w:type="spellStart"/>
            <w:r>
              <w:rPr>
                <w:color w:val="0095D5"/>
                <w:sz w:val="16"/>
                <w:szCs w:val="16"/>
              </w:rPr>
              <w:t>Nisol</w:t>
            </w:r>
            <w:proofErr w:type="spellEnd"/>
          </w:p>
          <w:p w14:paraId="59B989A2" w14:textId="77777777" w:rsidR="002E1DF7" w:rsidRDefault="00DD2BD2" w:rsidP="002E1DF7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Tel :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r w:rsidR="002E1DF7">
              <w:rPr>
                <w:color w:val="000000"/>
                <w:sz w:val="16"/>
                <w:szCs w:val="16"/>
              </w:rPr>
              <w:t>+32 498 64 44 60</w:t>
            </w:r>
          </w:p>
          <w:p w14:paraId="0E481D1F" w14:textId="61D501F1" w:rsidR="00C07CA5" w:rsidRPr="002E1DF7" w:rsidRDefault="002E1DF7" w:rsidP="002E1DF7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 w:color="000000"/>
              </w:rPr>
              <w:pgNum/>
              <w:t>aricia.nisol@teamlewis.com</w:t>
            </w:r>
          </w:p>
        </w:tc>
        <w:tc>
          <w:tcPr>
            <w:tcW w:w="4246" w:type="dxa"/>
            <w:tcMar>
              <w:top w:w="5" w:type="dxa"/>
              <w:left w:w="113" w:type="dxa"/>
              <w:bottom w:w="5" w:type="dxa"/>
              <w:right w:w="113" w:type="dxa"/>
            </w:tcMar>
            <w:hideMark/>
          </w:tcPr>
          <w:p w14:paraId="7F91E2B5" w14:textId="792128C3" w:rsidR="00C07CA5" w:rsidRDefault="00DD2BD2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</w:t>
            </w:r>
            <w:r>
              <w:rPr>
                <w:b/>
                <w:bCs/>
                <w:color w:val="000000"/>
                <w:sz w:val="16"/>
                <w:szCs w:val="16"/>
              </w:rPr>
              <w:t>ontact Global</w:t>
            </w:r>
          </w:p>
          <w:p w14:paraId="1AB33FA7" w14:textId="77777777" w:rsidR="00C07CA5" w:rsidRDefault="00C07CA5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</w:p>
          <w:p w14:paraId="699DB3EB" w14:textId="77777777" w:rsidR="00C07CA5" w:rsidRDefault="00DD2BD2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Sennheiser electronic GmbH &amp; Co. KG</w:t>
            </w:r>
          </w:p>
          <w:p w14:paraId="620C3ECC" w14:textId="77777777" w:rsidR="00C07CA5" w:rsidRDefault="00DD2BD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95D5"/>
                <w:sz w:val="16"/>
                <w:szCs w:val="16"/>
              </w:rPr>
              <w:t>Ann Vermont</w:t>
            </w:r>
          </w:p>
          <w:p w14:paraId="0AD1FEB1" w14:textId="77777777" w:rsidR="00C07CA5" w:rsidRDefault="00DD2BD2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Communications Manager </w:t>
            </w:r>
            <w:r>
              <w:rPr>
                <w:color w:val="000000"/>
                <w:sz w:val="16"/>
                <w:szCs w:val="16"/>
              </w:rPr>
              <w:t>Europe</w:t>
            </w:r>
          </w:p>
          <w:p w14:paraId="352472F7" w14:textId="7C104833" w:rsidR="00C07CA5" w:rsidRDefault="00DD2BD2">
            <w:pPr>
              <w:spacing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Tel : </w:t>
            </w:r>
            <w:r w:rsidR="002E1DF7">
              <w:rPr>
                <w:color w:val="000000"/>
                <w:sz w:val="16"/>
                <w:szCs w:val="16"/>
              </w:rPr>
              <w:t xml:space="preserve">+33 </w:t>
            </w:r>
            <w:r>
              <w:rPr>
                <w:color w:val="000000"/>
                <w:sz w:val="16"/>
                <w:szCs w:val="16"/>
              </w:rPr>
              <w:t>1 49 87 44 20</w:t>
            </w:r>
          </w:p>
          <w:p w14:paraId="525B3D14" w14:textId="22604D8F" w:rsidR="00C07CA5" w:rsidRDefault="002E1DF7">
            <w:pPr>
              <w:spacing w:line="240" w:lineRule="auto"/>
              <w:rPr>
                <w:color w:val="000000"/>
              </w:rPr>
            </w:pPr>
            <w:hyperlink r:id="rId25" w:history="1">
              <w:r w:rsidRPr="009F3AB2">
                <w:rPr>
                  <w:rStyle w:val="Hyperlink"/>
                  <w:sz w:val="16"/>
                  <w:szCs w:val="16"/>
                </w:rPr>
                <w:t>ann.vermont@sennheiser.com</w:t>
              </w:r>
            </w:hyperlink>
          </w:p>
        </w:tc>
      </w:tr>
      <w:bookmarkEnd w:id="1"/>
    </w:tbl>
    <w:p w14:paraId="54C29FD0" w14:textId="77777777" w:rsidR="00C07CA5" w:rsidRDefault="00C07CA5">
      <w:pPr>
        <w:spacing w:line="240" w:lineRule="auto"/>
        <w:jc w:val="both"/>
        <w:rPr>
          <w:sz w:val="14"/>
          <w:szCs w:val="14"/>
        </w:rPr>
      </w:pPr>
    </w:p>
    <w:sectPr w:rsidR="00C07CA5">
      <w:headerReference w:type="default" r:id="rId26"/>
      <w:pgSz w:w="11906" w:h="16838"/>
      <w:pgMar w:top="2754" w:right="2550" w:bottom="141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89F7D" w14:textId="77777777" w:rsidR="00DD2BD2" w:rsidRDefault="00DD2BD2">
      <w:pPr>
        <w:spacing w:line="240" w:lineRule="auto"/>
      </w:pPr>
      <w:r>
        <w:separator/>
      </w:r>
    </w:p>
  </w:endnote>
  <w:endnote w:type="continuationSeparator" w:id="0">
    <w:p w14:paraId="262493AD" w14:textId="77777777" w:rsidR="00DD2BD2" w:rsidRDefault="00DD2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5A301" w14:textId="77777777" w:rsidR="00DD2BD2" w:rsidRDefault="00DD2BD2">
      <w:pPr>
        <w:spacing w:line="240" w:lineRule="auto"/>
      </w:pPr>
      <w:r>
        <w:separator/>
      </w:r>
    </w:p>
  </w:footnote>
  <w:footnote w:type="continuationSeparator" w:id="0">
    <w:p w14:paraId="308B0ED3" w14:textId="77777777" w:rsidR="00DD2BD2" w:rsidRDefault="00DD2B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C9466" w14:textId="77777777" w:rsidR="00C07CA5" w:rsidRDefault="00DD2BD2">
    <w:pPr>
      <w:spacing w:line="195" w:lineRule="atLeast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18C0B" wp14:editId="47066AD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81025" cy="438150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2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aps/>
        <w:color w:val="0095D5"/>
        <w:spacing w:val="12"/>
        <w:sz w:val="15"/>
        <w:szCs w:val="15"/>
      </w:rPr>
      <w:t>communiqué de presse</w:t>
    </w:r>
  </w:p>
  <w:p w14:paraId="20D5C5A1" w14:textId="77777777" w:rsidR="00C07CA5" w:rsidRDefault="00DD2BD2">
    <w:pPr>
      <w:spacing w:line="195" w:lineRule="atLeast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caps/>
        <w:spacing w:val="12"/>
        <w:sz w:val="15"/>
        <w:szCs w:val="15"/>
      </w:rPr>
      <w:t>4</w:t>
    </w:r>
    <w:r>
      <w:rPr>
        <w:caps/>
        <w:spacing w:val="12"/>
        <w:sz w:val="15"/>
        <w:szCs w:val="15"/>
      </w:rPr>
      <w:fldChar w:fldCharType="end"/>
    </w:r>
    <w:r>
      <w:rPr>
        <w:caps/>
        <w:spacing w:val="12"/>
        <w:sz w:val="15"/>
        <w:szCs w:val="15"/>
      </w:rPr>
      <w:t>/</w:t>
    </w:r>
    <w:r>
      <w:rPr>
        <w:caps/>
        <w:spacing w:val="12"/>
        <w:sz w:val="15"/>
        <w:szCs w:val="15"/>
      </w:rPr>
      <w:fldChar w:fldCharType="begin"/>
    </w:r>
    <w:r>
      <w:rPr>
        <w:caps/>
        <w:spacing w:val="12"/>
        <w:sz w:val="15"/>
        <w:szCs w:val="15"/>
      </w:rPr>
      <w:instrText xml:space="preserve"> NUMPAGES  \* Arabic  \* MERGEFORMAT </w:instrText>
    </w:r>
    <w:r>
      <w:rPr>
        <w:caps/>
        <w:spacing w:val="12"/>
        <w:sz w:val="15"/>
        <w:szCs w:val="15"/>
      </w:rPr>
      <w:fldChar w:fldCharType="separate"/>
    </w:r>
    <w:r>
      <w:rPr>
        <w:caps/>
        <w:spacing w:val="12"/>
        <w:sz w:val="15"/>
        <w:szCs w:val="15"/>
      </w:rPr>
      <w:t>4</w:t>
    </w:r>
    <w:r>
      <w:rPr>
        <w:caps/>
        <w:spacing w:val="12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CA5"/>
    <w:rsid w:val="002E1DF7"/>
    <w:rsid w:val="00BD1940"/>
    <w:rsid w:val="00C07CA5"/>
    <w:rsid w:val="00DD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54C6008"/>
  <w15:docId w15:val="{FA5F67C9-4A1B-DE43-B1BB-1401E034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360" w:lineRule="auto"/>
    </w:pPr>
    <w:rPr>
      <w:rFonts w:ascii="Sennheiser Office" w:eastAsia="Sennheiser Office" w:hAnsi="Sennheiser Office" w:cs="Sennheiser Office"/>
      <w:sz w:val="18"/>
      <w:szCs w:val="18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80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ennheiser Office" w:eastAsia="Sennheiser Office" w:hAnsi="Sennheiser Office" w:cs="Sennheiser Office"/>
    </w:rPr>
  </w:style>
  <w:style w:type="character" w:styleId="Hyperlink">
    <w:name w:val="Hyperlink"/>
    <w:basedOn w:val="DefaultParagraphFont"/>
    <w:uiPriority w:val="99"/>
    <w:unhideWhenUsed/>
    <w:rsid w:val="002E1D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1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fr-fr.sennheiser.com/hd-560-s-audiophile-headphone-high-end-over-ear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fr-fr.sennheiser.com/ambeo-soundbar" TargetMode="External"/><Relationship Id="rId7" Type="http://schemas.openxmlformats.org/officeDocument/2006/relationships/hyperlink" Target="https://fr-fr.sennheiser.com/cx-true-wireles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fr-fr.sennheiser.com/momentumwireless" TargetMode="External"/><Relationship Id="rId25" Type="http://schemas.openxmlformats.org/officeDocument/2006/relationships/hyperlink" Target="mailto:ann.vermont@sennheiser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fr-fr.sennheiser.com/momentumtruewireless-2" TargetMode="External"/><Relationship Id="rId24" Type="http://schemas.openxmlformats.org/officeDocument/2006/relationships/hyperlink" Target="https://eur03.safelinks.protection.outlook.com/?url=http%3A%2F%2Fwww.sennheiser.com%2F&amp;data=04%7C01%7CAnn.Vermont%40sennheiser.com%7C3d5a6d01b4164e812a9f08d93f96d339%7C1c939853ca0f479295978519b4d0dfe3%7C0%7C0%7C637610739296706471%7CUnknown%7CTWFpbGZsb3d8eyJWIjoiMC4wLjAwMDAiLCJQIjoiV2luMzIiLCJBTiI6Ik1haWwiLCJXVCI6Mn0%3D%7C1000&amp;sdata=VYIz25Ho9%2Fvv5ocmaRBJqX%2BRSI3zcMVwLgCjTCqOTn8%3D&amp;reserved=0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en-de.sennheiser.com/hd-450-bt" TargetMode="External"/><Relationship Id="rId23" Type="http://schemas.openxmlformats.org/officeDocument/2006/relationships/hyperlink" Target="https://en-de.sennheiser.com/RS520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r-fr.sennheiser.com/ie-90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-de.sennheiser.com/cxplustruewireless" TargetMode="External"/><Relationship Id="rId14" Type="http://schemas.openxmlformats.org/officeDocument/2006/relationships/hyperlink" Target="https://en-de.sennheiser.com/hd-450-bt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Aricia Nisol</cp:lastModifiedBy>
  <cp:revision>1</cp:revision>
  <dcterms:created xsi:type="dcterms:W3CDTF">2021-10-06T10:20:00Z</dcterms:created>
  <dcterms:modified xsi:type="dcterms:W3CDTF">2021-10-06T11:28:00Z</dcterms:modified>
</cp:coreProperties>
</file>